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D937125" w14:textId="576F6B61" w:rsidR="00900EF5" w:rsidRPr="00FB340D" w:rsidRDefault="00900EF5" w:rsidP="00900EF5">
      <w:pPr>
        <w:spacing w:after="120"/>
        <w:rPr>
          <w:rFonts w:ascii="Source Sans Pro" w:hAnsi="Source Sans Pro" w:cs="Arial"/>
          <w:b/>
          <w:sz w:val="32"/>
          <w:szCs w:val="32"/>
          <w:lang w:val="en-US"/>
        </w:rPr>
      </w:pPr>
      <w:r w:rsidRPr="00FB340D">
        <w:rPr>
          <w:rFonts w:ascii="Source Sans Pro" w:hAnsi="Source Sans Pro" w:cs="Arial"/>
          <w:b/>
          <w:sz w:val="32"/>
          <w:szCs w:val="32"/>
          <w:lang w:val="en-US"/>
        </w:rPr>
        <w:t>UZH Postdoc Team Award 202</w:t>
      </w:r>
      <w:r w:rsidR="0048669A">
        <w:rPr>
          <w:rFonts w:ascii="Source Sans Pro" w:hAnsi="Source Sans Pro" w:cs="Arial"/>
          <w:b/>
          <w:sz w:val="32"/>
          <w:szCs w:val="32"/>
          <w:lang w:val="en-US"/>
        </w:rPr>
        <w:t>6</w:t>
      </w:r>
    </w:p>
    <w:p w14:paraId="2D73ABA6" w14:textId="21794B8E" w:rsidR="00900EF5" w:rsidRPr="00FB340D" w:rsidRDefault="00900EF5" w:rsidP="00900EF5">
      <w:pPr>
        <w:rPr>
          <w:rFonts w:ascii="Source Sans Pro" w:hAnsi="Source Sans Pro" w:cs="Arial"/>
          <w:bCs/>
          <w:lang w:val="en-US"/>
        </w:rPr>
      </w:pPr>
      <w:r w:rsidRPr="00FB340D">
        <w:rPr>
          <w:rFonts w:ascii="Source Sans Pro" w:hAnsi="Source Sans Pro" w:cs="Arial"/>
          <w:bCs/>
          <w:lang w:val="en-US"/>
        </w:rPr>
        <w:t xml:space="preserve">The </w:t>
      </w:r>
      <w:r w:rsidRPr="00FB340D">
        <w:rPr>
          <w:rFonts w:ascii="Source Sans Pro" w:hAnsi="Source Sans Pro" w:cs="Arial"/>
          <w:b/>
          <w:lang w:val="en-US"/>
        </w:rPr>
        <w:t>UZH Postdoc Team Award</w:t>
      </w:r>
      <w:r w:rsidRPr="00FB340D">
        <w:rPr>
          <w:rFonts w:ascii="Source Sans Pro" w:hAnsi="Source Sans Pro" w:cs="Arial"/>
          <w:bCs/>
          <w:lang w:val="en-US"/>
        </w:rPr>
        <w:t xml:space="preserve"> </w:t>
      </w:r>
      <w:r w:rsidR="00FB340D" w:rsidRPr="00FB340D">
        <w:rPr>
          <w:rFonts w:ascii="Source Sans Pro" w:hAnsi="Source Sans Pro" w:cs="Arial"/>
          <w:bCs/>
          <w:lang w:val="en-US"/>
        </w:rPr>
        <w:t>recognizes</w:t>
      </w:r>
      <w:r w:rsidRPr="00FB340D">
        <w:rPr>
          <w:rFonts w:ascii="Source Sans Pro" w:hAnsi="Source Sans Pro" w:cs="Arial"/>
          <w:bCs/>
          <w:lang w:val="en-US"/>
        </w:rPr>
        <w:t xml:space="preserve"> interdisciplinary postdoctoral teams for an outstanding and independent scientific achievement.</w:t>
      </w:r>
      <w:r w:rsidR="00D5734B" w:rsidRPr="00FB340D">
        <w:rPr>
          <w:rFonts w:ascii="Source Sans Pro" w:hAnsi="Source Sans Pro" w:cs="Arial"/>
          <w:vertAlign w:val="superscript"/>
          <w:lang w:val="en-US"/>
        </w:rPr>
        <w:t>1</w:t>
      </w:r>
      <w:r w:rsidRPr="00FB340D">
        <w:rPr>
          <w:rFonts w:ascii="Source Sans Pro" w:hAnsi="Source Sans Pro" w:cs="Arial"/>
          <w:bCs/>
          <w:lang w:val="en-US"/>
        </w:rPr>
        <w:t xml:space="preserve"> The achievement should be </w:t>
      </w:r>
      <w:r w:rsidR="00FB340D" w:rsidRPr="00FB340D">
        <w:rPr>
          <w:rFonts w:ascii="Source Sans Pro" w:hAnsi="Source Sans Pro" w:cs="Arial"/>
          <w:bCs/>
          <w:lang w:val="en-US"/>
        </w:rPr>
        <w:t>characterized</w:t>
      </w:r>
      <w:r w:rsidRPr="00FB340D">
        <w:rPr>
          <w:rFonts w:ascii="Source Sans Pro" w:hAnsi="Source Sans Pro" w:cs="Arial"/>
          <w:bCs/>
          <w:lang w:val="en-US"/>
        </w:rPr>
        <w:t xml:space="preserve"> by societal relevance and/or impact. To honor research as a collaborative </w:t>
      </w:r>
      <w:r w:rsidR="00FB340D" w:rsidRPr="00FB340D">
        <w:rPr>
          <w:rFonts w:ascii="Source Sans Pro" w:hAnsi="Source Sans Pro" w:cs="Arial"/>
          <w:bCs/>
          <w:lang w:val="en-US"/>
        </w:rPr>
        <w:t>endeavor</w:t>
      </w:r>
      <w:r w:rsidRPr="00FB340D">
        <w:rPr>
          <w:rFonts w:ascii="Source Sans Pro" w:hAnsi="Source Sans Pro" w:cs="Arial"/>
          <w:bCs/>
          <w:lang w:val="en-US"/>
        </w:rPr>
        <w:t xml:space="preserve">, the prize will be </w:t>
      </w:r>
      <w:r w:rsidRPr="00FB340D">
        <w:rPr>
          <w:rFonts w:ascii="Source Sans Pro" w:hAnsi="Source Sans Pro" w:cs="Arial"/>
          <w:b/>
          <w:lang w:val="en-US"/>
        </w:rPr>
        <w:t>awarded to teams</w:t>
      </w:r>
      <w:r w:rsidRPr="00FB340D">
        <w:rPr>
          <w:rFonts w:ascii="Source Sans Pro" w:hAnsi="Source Sans Pro" w:cs="Arial"/>
          <w:bCs/>
          <w:lang w:val="en-US"/>
        </w:rPr>
        <w:t xml:space="preserve"> rather than individual researchers.</w:t>
      </w:r>
    </w:p>
    <w:p w14:paraId="5F51FC37" w14:textId="77777777" w:rsidR="00B82515" w:rsidRPr="00FB340D" w:rsidRDefault="00B82515" w:rsidP="00900EF5">
      <w:pPr>
        <w:rPr>
          <w:rFonts w:ascii="Source Sans Pro" w:hAnsi="Source Sans Pro" w:cs="Arial"/>
          <w:bCs/>
          <w:lang w:val="en-US"/>
        </w:rPr>
      </w:pPr>
    </w:p>
    <w:p w14:paraId="498CD253" w14:textId="25B3019F" w:rsidR="00900EF5" w:rsidRPr="00FB340D" w:rsidRDefault="00900EF5" w:rsidP="00900EF5">
      <w:pPr>
        <w:rPr>
          <w:rFonts w:ascii="Source Sans Pro" w:hAnsi="Source Sans Pro" w:cs="Arial"/>
          <w:bCs/>
          <w:lang w:val="en-US"/>
        </w:rPr>
      </w:pPr>
      <w:r w:rsidRPr="00FB340D">
        <w:rPr>
          <w:rFonts w:ascii="Source Sans Pro" w:hAnsi="Source Sans Pro" w:cs="Arial"/>
          <w:bCs/>
          <w:lang w:val="en-US"/>
        </w:rPr>
        <w:t xml:space="preserve">The UZH Postdoc Team Award is funded by a private donation to the </w:t>
      </w:r>
      <w:r w:rsidRPr="00FB340D">
        <w:rPr>
          <w:rFonts w:ascii="Source Sans Pro" w:hAnsi="Source Sans Pro" w:cs="Arial"/>
          <w:b/>
          <w:lang w:val="en-US"/>
        </w:rPr>
        <w:t>President’s Fund of the UZH Foundation</w:t>
      </w:r>
      <w:r w:rsidRPr="00FB340D">
        <w:rPr>
          <w:rFonts w:ascii="Source Sans Pro" w:hAnsi="Source Sans Pro" w:cs="Arial"/>
          <w:bCs/>
          <w:lang w:val="en-US"/>
        </w:rPr>
        <w:t>.</w:t>
      </w:r>
    </w:p>
    <w:p w14:paraId="3A6D9DE2" w14:textId="77777777" w:rsidR="00900EF5" w:rsidRPr="00FB340D" w:rsidRDefault="00900EF5" w:rsidP="00900EF5">
      <w:pPr>
        <w:rPr>
          <w:rFonts w:ascii="Source Sans Pro" w:hAnsi="Source Sans Pro" w:cs="Arial"/>
          <w:b/>
          <w:sz w:val="16"/>
          <w:szCs w:val="16"/>
          <w:lang w:val="en-US"/>
        </w:rPr>
      </w:pPr>
    </w:p>
    <w:p w14:paraId="1A4EB7E0" w14:textId="77777777" w:rsidR="00900EF5" w:rsidRPr="00FB340D" w:rsidRDefault="00900EF5" w:rsidP="00900EF5">
      <w:pPr>
        <w:rPr>
          <w:rFonts w:ascii="Source Sans Pro" w:hAnsi="Source Sans Pro" w:cs="Arial"/>
          <w:bCs/>
          <w:lang w:val="en-US"/>
        </w:rPr>
      </w:pPr>
      <w:r w:rsidRPr="00FB340D">
        <w:rPr>
          <w:rFonts w:ascii="Source Sans Pro" w:hAnsi="Source Sans Pro" w:cs="Arial"/>
          <w:b/>
          <w:lang w:val="en-US"/>
        </w:rPr>
        <w:t>Who can be nominated and who can nominate?</w:t>
      </w:r>
    </w:p>
    <w:p w14:paraId="2BA2EA54" w14:textId="6E153475" w:rsidR="00900EF5" w:rsidRPr="00FB340D" w:rsidRDefault="00E71155" w:rsidP="00E71155">
      <w:pPr>
        <w:pStyle w:val="Listenabsatz"/>
        <w:numPr>
          <w:ilvl w:val="0"/>
          <w:numId w:val="23"/>
        </w:numPr>
        <w:rPr>
          <w:rFonts w:ascii="Source Sans Pro" w:hAnsi="Source Sans Pro" w:cs="Arial"/>
          <w:bCs/>
          <w:lang w:val="en-US"/>
        </w:rPr>
      </w:pPr>
      <w:r w:rsidRPr="00FB340D">
        <w:rPr>
          <w:rFonts w:ascii="Source Sans Pro" w:hAnsi="Source Sans Pro" w:cs="Arial"/>
          <w:bCs/>
          <w:lang w:val="en-US"/>
        </w:rPr>
        <w:t>Everyone</w:t>
      </w:r>
      <w:r w:rsidR="00900EF5" w:rsidRPr="00FB340D">
        <w:rPr>
          <w:rFonts w:ascii="Source Sans Pro" w:hAnsi="Source Sans Pro" w:cs="Arial"/>
          <w:bCs/>
          <w:lang w:val="en-US"/>
        </w:rPr>
        <w:t xml:space="preserve"> can nominate postdoc teams for the prize.</w:t>
      </w:r>
      <w:r w:rsidRPr="00FB340D">
        <w:rPr>
          <w:rFonts w:ascii="Source Sans Pro" w:hAnsi="Source Sans Pro" w:cs="Arial"/>
          <w:bCs/>
          <w:lang w:val="en-US"/>
        </w:rPr>
        <w:t xml:space="preserve"> </w:t>
      </w:r>
      <w:r w:rsidR="00900EF5" w:rsidRPr="00FB340D">
        <w:rPr>
          <w:rFonts w:ascii="Source Sans Pro" w:hAnsi="Source Sans Pro" w:cs="Arial"/>
          <w:bCs/>
          <w:lang w:val="en-US"/>
        </w:rPr>
        <w:t>Self-nominations are explicitly permitted.</w:t>
      </w:r>
    </w:p>
    <w:p w14:paraId="24045FC6" w14:textId="4088E5BA" w:rsidR="00900EF5" w:rsidRPr="00FB340D" w:rsidRDefault="00900EF5" w:rsidP="00900EF5">
      <w:pPr>
        <w:pStyle w:val="Listenabsatz"/>
        <w:numPr>
          <w:ilvl w:val="0"/>
          <w:numId w:val="23"/>
        </w:numPr>
        <w:rPr>
          <w:rFonts w:ascii="Source Sans Pro" w:hAnsi="Source Sans Pro" w:cs="Arial"/>
          <w:bCs/>
          <w:lang w:val="en-US"/>
        </w:rPr>
      </w:pPr>
      <w:r w:rsidRPr="00FB340D">
        <w:rPr>
          <w:rFonts w:ascii="Source Sans Pro" w:hAnsi="Source Sans Pro" w:cs="Arial"/>
          <w:bCs/>
          <w:lang w:val="en-US"/>
        </w:rPr>
        <w:t xml:space="preserve">A nominated team must consist of at least 2 </w:t>
      </w:r>
      <w:r w:rsidR="00E71155" w:rsidRPr="00FB340D">
        <w:rPr>
          <w:rFonts w:ascii="Source Sans Pro" w:hAnsi="Source Sans Pro" w:cs="Arial"/>
          <w:bCs/>
          <w:lang w:val="en-US"/>
        </w:rPr>
        <w:t>Postdocs</w:t>
      </w:r>
      <w:r w:rsidR="004D0F50" w:rsidRPr="00FB340D">
        <w:rPr>
          <w:rFonts w:ascii="Source Sans Pro" w:hAnsi="Source Sans Pro" w:cs="Arial"/>
          <w:bCs/>
          <w:lang w:val="en-US"/>
        </w:rPr>
        <w:t>.</w:t>
      </w:r>
    </w:p>
    <w:p w14:paraId="56DAFECD" w14:textId="3B332C3E" w:rsidR="00900EF5" w:rsidRPr="00FB340D" w:rsidRDefault="00900EF5" w:rsidP="00900EF5">
      <w:pPr>
        <w:pStyle w:val="Listenabsatz"/>
        <w:numPr>
          <w:ilvl w:val="0"/>
          <w:numId w:val="23"/>
        </w:numPr>
        <w:rPr>
          <w:rFonts w:ascii="Source Sans Pro" w:hAnsi="Source Sans Pro" w:cs="Arial"/>
          <w:bCs/>
          <w:lang w:val="en-US"/>
        </w:rPr>
      </w:pPr>
      <w:r w:rsidRPr="00FB340D">
        <w:rPr>
          <w:rFonts w:ascii="Source Sans Pro" w:hAnsi="Source Sans Pro" w:cs="Arial"/>
          <w:bCs/>
          <w:lang w:val="en-US"/>
        </w:rPr>
        <w:t xml:space="preserve">Postdoc refers to all early career researchers </w:t>
      </w:r>
      <w:r w:rsidR="004D0F50" w:rsidRPr="00FB340D">
        <w:rPr>
          <w:rFonts w:ascii="Source Sans Pro" w:hAnsi="Source Sans Pro" w:cs="Arial"/>
          <w:bCs/>
          <w:lang w:val="en-US"/>
        </w:rPr>
        <w:t>according to § 10c of the University Statutes</w:t>
      </w:r>
      <w:r w:rsidR="004D0F50" w:rsidRPr="00FB340D">
        <w:rPr>
          <w:rFonts w:ascii="Source Sans Pro" w:hAnsi="Source Sans Pro" w:cs="Arial"/>
          <w:bCs/>
          <w:vertAlign w:val="superscript"/>
          <w:lang w:val="en-US"/>
        </w:rPr>
        <w:t>2</w:t>
      </w:r>
      <w:r w:rsidR="004D0F50" w:rsidRPr="00FB340D">
        <w:rPr>
          <w:rFonts w:ascii="Source Sans Pro" w:hAnsi="Source Sans Pro" w:cs="Arial"/>
          <w:bCs/>
          <w:lang w:val="en-US"/>
        </w:rPr>
        <w:t xml:space="preserve"> in the phase between PhD and a senior position in academia (such as professorship, lecturer position) or outside of academia.</w:t>
      </w:r>
    </w:p>
    <w:p w14:paraId="00CEFAA2" w14:textId="6F2EF344" w:rsidR="003377D0" w:rsidRPr="00FB340D" w:rsidRDefault="00900EF5" w:rsidP="003377D0">
      <w:pPr>
        <w:pStyle w:val="Listenabsatz"/>
        <w:numPr>
          <w:ilvl w:val="0"/>
          <w:numId w:val="23"/>
        </w:numPr>
        <w:rPr>
          <w:rFonts w:ascii="Source Sans Pro" w:hAnsi="Source Sans Pro" w:cs="Arial"/>
          <w:bCs/>
          <w:lang w:val="en-US"/>
        </w:rPr>
      </w:pPr>
      <w:r w:rsidRPr="00FB340D">
        <w:rPr>
          <w:rFonts w:ascii="Source Sans Pro" w:hAnsi="Source Sans Pro" w:cs="Arial"/>
          <w:bCs/>
          <w:lang w:val="en-US"/>
        </w:rPr>
        <w:t xml:space="preserve">The majority of the nominated </w:t>
      </w:r>
      <w:r w:rsidR="004D0F50" w:rsidRPr="00FB340D">
        <w:rPr>
          <w:rFonts w:ascii="Source Sans Pro" w:hAnsi="Source Sans Pro" w:cs="Arial"/>
          <w:bCs/>
          <w:lang w:val="en-US"/>
        </w:rPr>
        <w:t>Postdocs</w:t>
      </w:r>
      <w:r w:rsidRPr="00FB340D">
        <w:rPr>
          <w:rFonts w:ascii="Source Sans Pro" w:hAnsi="Source Sans Pro" w:cs="Arial"/>
          <w:bCs/>
          <w:lang w:val="en-US"/>
        </w:rPr>
        <w:t xml:space="preserve"> must conduct research at UZH at the time of the deadline.</w:t>
      </w:r>
    </w:p>
    <w:p w14:paraId="56ADDD17" w14:textId="4847675B" w:rsidR="00900EF5" w:rsidRPr="00FB340D" w:rsidRDefault="004D0F50" w:rsidP="00900EF5">
      <w:pPr>
        <w:pStyle w:val="Listenabsatz"/>
        <w:numPr>
          <w:ilvl w:val="0"/>
          <w:numId w:val="23"/>
        </w:numPr>
        <w:rPr>
          <w:rFonts w:ascii="Source Sans Pro" w:hAnsi="Source Sans Pro" w:cs="Arial"/>
          <w:bCs/>
          <w:lang w:val="en-US"/>
        </w:rPr>
      </w:pPr>
      <w:r w:rsidRPr="00FB340D">
        <w:rPr>
          <w:rFonts w:ascii="Source Sans Pro" w:hAnsi="Source Sans Pro" w:cs="Arial"/>
          <w:bCs/>
          <w:lang w:val="en-US"/>
        </w:rPr>
        <w:t xml:space="preserve">In a team of three or more nominated persons, one Research Assistant (non-qualifying position) </w:t>
      </w:r>
      <w:r w:rsidRPr="00FB340D">
        <w:rPr>
          <w:rFonts w:ascii="Source Sans Pro" w:hAnsi="Source Sans Pro" w:cs="Arial"/>
          <w:bCs/>
          <w:i/>
          <w:iCs/>
          <w:lang w:val="en-US"/>
        </w:rPr>
        <w:t xml:space="preserve">or </w:t>
      </w:r>
      <w:r w:rsidR="003377D0" w:rsidRPr="00FB340D">
        <w:rPr>
          <w:rFonts w:ascii="Source Sans Pro" w:hAnsi="Source Sans Pro" w:cs="Arial"/>
          <w:bCs/>
          <w:lang w:val="en-US"/>
        </w:rPr>
        <w:t>o</w:t>
      </w:r>
      <w:r w:rsidR="00900EF5" w:rsidRPr="00FB340D">
        <w:rPr>
          <w:rFonts w:ascii="Source Sans Pro" w:hAnsi="Source Sans Pro" w:cs="Arial"/>
          <w:bCs/>
          <w:lang w:val="en-US"/>
        </w:rPr>
        <w:t xml:space="preserve">ne PhD student </w:t>
      </w:r>
      <w:r w:rsidR="00900EF5" w:rsidRPr="00FB340D">
        <w:rPr>
          <w:rFonts w:ascii="Source Sans Pro" w:hAnsi="Source Sans Pro" w:cs="Arial"/>
          <w:bCs/>
          <w:i/>
          <w:iCs/>
          <w:lang w:val="en-US"/>
        </w:rPr>
        <w:t>or</w:t>
      </w:r>
      <w:r w:rsidR="00900EF5" w:rsidRPr="00FB340D">
        <w:rPr>
          <w:rFonts w:ascii="Source Sans Pro" w:hAnsi="Source Sans Pro" w:cs="Arial"/>
          <w:bCs/>
          <w:lang w:val="en-US"/>
        </w:rPr>
        <w:t xml:space="preserve"> one BA/MA student can be part of the nominated team.</w:t>
      </w:r>
    </w:p>
    <w:p w14:paraId="6707A47A" w14:textId="77777777" w:rsidR="00900EF5" w:rsidRPr="00FB340D" w:rsidRDefault="00900EF5" w:rsidP="00900EF5">
      <w:pPr>
        <w:rPr>
          <w:rFonts w:ascii="Source Sans Pro" w:hAnsi="Source Sans Pro" w:cs="Arial"/>
          <w:bCs/>
          <w:lang w:val="en-US"/>
        </w:rPr>
      </w:pPr>
    </w:p>
    <w:p w14:paraId="2B3DD674" w14:textId="77777777" w:rsidR="00900EF5" w:rsidRPr="00FB340D" w:rsidRDefault="00900EF5" w:rsidP="00900EF5">
      <w:pPr>
        <w:rPr>
          <w:rFonts w:ascii="Source Sans Pro" w:hAnsi="Source Sans Pro" w:cs="Arial"/>
          <w:b/>
          <w:lang w:val="en-US"/>
        </w:rPr>
      </w:pPr>
      <w:r w:rsidRPr="00FB340D">
        <w:rPr>
          <w:rFonts w:ascii="Source Sans Pro" w:hAnsi="Source Sans Pro" w:cs="Arial"/>
          <w:b/>
          <w:lang w:val="en-US"/>
        </w:rPr>
        <w:t>Award</w:t>
      </w:r>
    </w:p>
    <w:p w14:paraId="7E58FCD3" w14:textId="3B71C3D5" w:rsidR="00900EF5" w:rsidRPr="00FB340D" w:rsidRDefault="00900EF5" w:rsidP="00900EF5">
      <w:pPr>
        <w:rPr>
          <w:rFonts w:ascii="Source Sans Pro" w:hAnsi="Source Sans Pro" w:cs="Arial"/>
          <w:bCs/>
          <w:lang w:val="en-US"/>
        </w:rPr>
      </w:pPr>
      <w:r w:rsidRPr="00FB340D">
        <w:rPr>
          <w:rFonts w:ascii="Source Sans Pro" w:hAnsi="Source Sans Pro" w:cs="Arial"/>
          <w:bCs/>
          <w:lang w:val="en-US"/>
        </w:rPr>
        <w:t>The total award sum is CHF 15’000</w:t>
      </w:r>
      <w:r w:rsidR="000307C9" w:rsidRPr="00FB340D">
        <w:rPr>
          <w:rFonts w:ascii="Source Sans Pro" w:hAnsi="Source Sans Pro" w:cs="Arial"/>
          <w:bCs/>
          <w:lang w:val="en-US"/>
        </w:rPr>
        <w:t xml:space="preserve">. Up to two teams can be awarded. </w:t>
      </w:r>
      <w:r w:rsidR="006935E8" w:rsidRPr="00FB340D">
        <w:rPr>
          <w:rFonts w:ascii="Source Sans Pro" w:hAnsi="Source Sans Pro" w:cs="Arial"/>
          <w:bCs/>
          <w:lang w:val="en-US"/>
        </w:rPr>
        <w:t>In the spirit of the award, e</w:t>
      </w:r>
      <w:r w:rsidR="003377D0" w:rsidRPr="00FB340D">
        <w:rPr>
          <w:rFonts w:ascii="Source Sans Pro" w:hAnsi="Source Sans Pro" w:cs="Arial"/>
          <w:bCs/>
          <w:lang w:val="en-US"/>
        </w:rPr>
        <w:t>ach tea</w:t>
      </w:r>
      <w:r w:rsidR="006935E8" w:rsidRPr="00FB340D">
        <w:rPr>
          <w:rFonts w:ascii="Source Sans Pro" w:hAnsi="Source Sans Pro" w:cs="Arial"/>
          <w:bCs/>
          <w:lang w:val="en-US"/>
        </w:rPr>
        <w:t>m member will receive an equal share of the prize money</w:t>
      </w:r>
      <w:r w:rsidR="003D6802">
        <w:rPr>
          <w:rFonts w:ascii="Source Sans Pro" w:hAnsi="Source Sans Pro" w:cs="Arial"/>
          <w:bCs/>
          <w:lang w:val="en-US"/>
        </w:rPr>
        <w:t>.</w:t>
      </w:r>
      <w:r w:rsidRPr="00FB340D">
        <w:rPr>
          <w:rFonts w:ascii="Source Sans Pro" w:hAnsi="Source Sans Pro" w:cs="Arial"/>
          <w:bCs/>
          <w:lang w:val="en-US"/>
        </w:rPr>
        <w:t xml:space="preserve"> The award ceremony will take place during a dinner with the donor </w:t>
      </w:r>
      <w:r w:rsidR="007B3451">
        <w:rPr>
          <w:rFonts w:ascii="Source Sans Pro" w:hAnsi="Source Sans Pro" w:cs="Arial"/>
          <w:bCs/>
          <w:lang w:val="en-US"/>
        </w:rPr>
        <w:t xml:space="preserve">and the President </w:t>
      </w:r>
      <w:r w:rsidRPr="00FB340D">
        <w:rPr>
          <w:rFonts w:ascii="Source Sans Pro" w:hAnsi="Source Sans Pro" w:cs="Arial"/>
          <w:bCs/>
          <w:lang w:val="en-US"/>
        </w:rPr>
        <w:t>in early December or January. The winners are expected to be present.</w:t>
      </w:r>
    </w:p>
    <w:p w14:paraId="6E6AC491" w14:textId="77777777" w:rsidR="002C335D" w:rsidRPr="00FB340D" w:rsidRDefault="002C335D" w:rsidP="00900EF5">
      <w:pPr>
        <w:rPr>
          <w:rFonts w:ascii="Source Sans Pro" w:hAnsi="Source Sans Pro" w:cs="Arial"/>
          <w:b/>
          <w:lang w:val="en-US"/>
        </w:rPr>
      </w:pPr>
    </w:p>
    <w:p w14:paraId="01F7D9CC" w14:textId="60D88B74" w:rsidR="00900EF5" w:rsidRPr="00FB340D" w:rsidRDefault="00900EF5" w:rsidP="00900EF5">
      <w:pPr>
        <w:rPr>
          <w:rFonts w:ascii="Source Sans Pro" w:hAnsi="Source Sans Pro" w:cs="Arial"/>
          <w:b/>
          <w:lang w:val="en-US"/>
        </w:rPr>
      </w:pPr>
      <w:r w:rsidRPr="00FB340D">
        <w:rPr>
          <w:rFonts w:ascii="Source Sans Pro" w:hAnsi="Source Sans Pro" w:cs="Arial"/>
          <w:b/>
          <w:lang w:val="en-US"/>
        </w:rPr>
        <w:t xml:space="preserve">Submission </w:t>
      </w:r>
    </w:p>
    <w:p w14:paraId="1C6B1D36" w14:textId="6054301B" w:rsidR="00900EF5" w:rsidRPr="00FB340D" w:rsidRDefault="00900EF5" w:rsidP="00900EF5">
      <w:pPr>
        <w:rPr>
          <w:rFonts w:ascii="Source Sans Pro" w:eastAsia="PMingLiU" w:hAnsi="Source Sans Pro" w:cs="Arial"/>
          <w:lang w:val="en-US" w:eastAsia="zh-TW"/>
        </w:rPr>
      </w:pPr>
      <w:r w:rsidRPr="00FB340D">
        <w:rPr>
          <w:rFonts w:ascii="Source Sans Pro" w:eastAsia="PMingLiU" w:hAnsi="Source Sans Pro" w:cs="Arial"/>
          <w:lang w:val="en-US" w:eastAsia="zh-TW"/>
        </w:rPr>
        <w:t>Please submit the following documents with your nomination:</w:t>
      </w:r>
    </w:p>
    <w:p w14:paraId="544C59A4" w14:textId="18C67319" w:rsidR="00900EF5" w:rsidRPr="00FB340D" w:rsidRDefault="00900EF5" w:rsidP="00900EF5">
      <w:pPr>
        <w:pStyle w:val="Listenabsatz"/>
        <w:numPr>
          <w:ilvl w:val="0"/>
          <w:numId w:val="31"/>
        </w:numPr>
        <w:rPr>
          <w:rFonts w:ascii="Source Sans Pro" w:hAnsi="Source Sans Pro" w:cs="Arial"/>
          <w:bCs/>
          <w:lang w:val="en-US"/>
        </w:rPr>
      </w:pPr>
      <w:r w:rsidRPr="00FB340D">
        <w:rPr>
          <w:rFonts w:ascii="Source Sans Pro" w:hAnsi="Source Sans Pro" w:cs="Arial"/>
          <w:bCs/>
          <w:lang w:val="en-US"/>
        </w:rPr>
        <w:t>Application form with details of the nominees and the nominat</w:t>
      </w:r>
      <w:r w:rsidR="004D0F50" w:rsidRPr="00FB340D">
        <w:rPr>
          <w:rFonts w:ascii="Source Sans Pro" w:hAnsi="Source Sans Pro" w:cs="Arial"/>
          <w:bCs/>
          <w:lang w:val="en-US"/>
        </w:rPr>
        <w:t>ing person</w:t>
      </w:r>
    </w:p>
    <w:p w14:paraId="1017BBD4" w14:textId="77777777" w:rsidR="00900EF5" w:rsidRPr="00FB340D" w:rsidRDefault="00900EF5" w:rsidP="00900EF5">
      <w:pPr>
        <w:pStyle w:val="Listenabsatz"/>
        <w:numPr>
          <w:ilvl w:val="0"/>
          <w:numId w:val="31"/>
        </w:numPr>
        <w:rPr>
          <w:rFonts w:ascii="Source Sans Pro" w:hAnsi="Source Sans Pro" w:cs="Arial"/>
          <w:bCs/>
          <w:lang w:val="en-US"/>
        </w:rPr>
      </w:pPr>
      <w:r w:rsidRPr="00FB340D">
        <w:rPr>
          <w:rFonts w:ascii="Source Sans Pro" w:hAnsi="Source Sans Pro" w:cs="Arial"/>
          <w:bCs/>
          <w:lang w:val="en-US"/>
        </w:rPr>
        <w:t>A title (</w:t>
      </w:r>
      <w:r w:rsidRPr="00FB340D">
        <w:rPr>
          <w:rFonts w:ascii="Source Sans Pro" w:hAnsi="Source Sans Pro" w:cs="Arial"/>
          <w:bCs/>
          <w:i/>
          <w:iCs/>
          <w:lang w:val="en-US"/>
        </w:rPr>
        <w:t>max. 150 characters</w:t>
      </w:r>
      <w:r w:rsidRPr="00FB340D">
        <w:rPr>
          <w:rFonts w:ascii="Source Sans Pro" w:hAnsi="Source Sans Pro" w:cs="Arial"/>
          <w:bCs/>
          <w:lang w:val="en-US"/>
        </w:rPr>
        <w:t>) and a brief summary of the achievement (</w:t>
      </w:r>
      <w:r w:rsidRPr="00FB340D">
        <w:rPr>
          <w:rFonts w:ascii="Source Sans Pro" w:hAnsi="Source Sans Pro" w:cs="Arial"/>
          <w:bCs/>
          <w:i/>
          <w:iCs/>
          <w:lang w:val="en-US"/>
        </w:rPr>
        <w:t>max. 400 characters</w:t>
      </w:r>
      <w:r w:rsidRPr="00FB340D">
        <w:rPr>
          <w:rFonts w:ascii="Source Sans Pro" w:hAnsi="Source Sans Pro" w:cs="Arial"/>
          <w:bCs/>
          <w:lang w:val="en-US"/>
        </w:rPr>
        <w:t>)</w:t>
      </w:r>
    </w:p>
    <w:p w14:paraId="798D5FEC" w14:textId="77777777" w:rsidR="00900EF5" w:rsidRPr="00FB340D" w:rsidRDefault="00900EF5" w:rsidP="00900EF5">
      <w:pPr>
        <w:pStyle w:val="Listenabsatz"/>
        <w:numPr>
          <w:ilvl w:val="0"/>
          <w:numId w:val="31"/>
        </w:numPr>
        <w:rPr>
          <w:rFonts w:ascii="Source Sans Pro" w:hAnsi="Source Sans Pro" w:cs="Arial"/>
          <w:bCs/>
          <w:lang w:val="en-US"/>
        </w:rPr>
      </w:pPr>
      <w:r w:rsidRPr="00FB340D">
        <w:rPr>
          <w:rFonts w:ascii="Source Sans Pro" w:hAnsi="Source Sans Pro" w:cs="Arial"/>
          <w:bCs/>
          <w:lang w:val="en-US"/>
        </w:rPr>
        <w:t>A description of the achievement and the main results (</w:t>
      </w:r>
      <w:r w:rsidRPr="00FB340D">
        <w:rPr>
          <w:rFonts w:ascii="Source Sans Pro" w:hAnsi="Source Sans Pro" w:cs="Arial"/>
          <w:bCs/>
          <w:i/>
          <w:iCs/>
          <w:lang w:val="en-US"/>
        </w:rPr>
        <w:t>max. 4’000 characters</w:t>
      </w:r>
      <w:r w:rsidRPr="00FB340D">
        <w:rPr>
          <w:rFonts w:ascii="Source Sans Pro" w:hAnsi="Source Sans Pro" w:cs="Arial"/>
          <w:bCs/>
          <w:lang w:val="en-US"/>
        </w:rPr>
        <w:t>)</w:t>
      </w:r>
    </w:p>
    <w:p w14:paraId="3FA5CB82" w14:textId="77777777" w:rsidR="00900EF5" w:rsidRPr="00FB340D" w:rsidRDefault="00900EF5" w:rsidP="00900EF5">
      <w:pPr>
        <w:pStyle w:val="Listenabsatz"/>
        <w:numPr>
          <w:ilvl w:val="0"/>
          <w:numId w:val="31"/>
        </w:numPr>
        <w:rPr>
          <w:rFonts w:ascii="Source Sans Pro" w:hAnsi="Source Sans Pro" w:cs="Arial"/>
          <w:bCs/>
          <w:lang w:val="en-US"/>
        </w:rPr>
      </w:pPr>
      <w:r w:rsidRPr="00FB340D">
        <w:rPr>
          <w:rFonts w:ascii="Source Sans Pro" w:hAnsi="Source Sans Pro" w:cs="Arial"/>
          <w:bCs/>
          <w:lang w:val="en-US"/>
        </w:rPr>
        <w:t>Short statement on each of the evaluation criteria (</w:t>
      </w:r>
      <w:r w:rsidRPr="00FB340D">
        <w:rPr>
          <w:rFonts w:ascii="Source Sans Pro" w:hAnsi="Source Sans Pro" w:cs="Arial"/>
          <w:bCs/>
          <w:i/>
          <w:iCs/>
          <w:lang w:val="en-US"/>
        </w:rPr>
        <w:t>see below, max. 1’500 characters each</w:t>
      </w:r>
      <w:r w:rsidRPr="00FB340D">
        <w:rPr>
          <w:rFonts w:ascii="Source Sans Pro" w:hAnsi="Source Sans Pro" w:cs="Arial"/>
          <w:bCs/>
          <w:lang w:val="en-US"/>
        </w:rPr>
        <w:t>)</w:t>
      </w:r>
    </w:p>
    <w:p w14:paraId="567D0DEC" w14:textId="77777777" w:rsidR="00900EF5" w:rsidRPr="00FB340D" w:rsidRDefault="00900EF5" w:rsidP="00900EF5">
      <w:pPr>
        <w:pStyle w:val="Listenabsatz"/>
        <w:numPr>
          <w:ilvl w:val="0"/>
          <w:numId w:val="31"/>
        </w:numPr>
        <w:rPr>
          <w:rFonts w:ascii="Source Sans Pro" w:hAnsi="Source Sans Pro" w:cs="Arial"/>
          <w:bCs/>
          <w:lang w:val="en-US"/>
        </w:rPr>
      </w:pPr>
      <w:r w:rsidRPr="00FB340D">
        <w:rPr>
          <w:rFonts w:ascii="Source Sans Pro" w:hAnsi="Source Sans Pro" w:cs="Arial"/>
          <w:bCs/>
          <w:lang w:val="en-US"/>
        </w:rPr>
        <w:t>Max. two-page curriculum vitae of each nominee (</w:t>
      </w:r>
      <w:r w:rsidRPr="00FB340D">
        <w:rPr>
          <w:rFonts w:ascii="Source Sans Pro" w:hAnsi="Source Sans Pro" w:cs="Arial"/>
          <w:bCs/>
          <w:i/>
          <w:iCs/>
          <w:lang w:val="en-US"/>
        </w:rPr>
        <w:t>if available, mandatory for self-nominations</w:t>
      </w:r>
      <w:r w:rsidRPr="00FB340D">
        <w:rPr>
          <w:rFonts w:ascii="Source Sans Pro" w:hAnsi="Source Sans Pro" w:cs="Arial"/>
          <w:bCs/>
          <w:lang w:val="en-US"/>
        </w:rPr>
        <w:t>)</w:t>
      </w:r>
    </w:p>
    <w:p w14:paraId="168BEC75" w14:textId="34EFB788" w:rsidR="00900EF5" w:rsidRPr="00FB340D" w:rsidRDefault="00900EF5" w:rsidP="00900EF5">
      <w:pPr>
        <w:rPr>
          <w:rFonts w:ascii="Source Sans Pro" w:eastAsia="PMingLiU" w:hAnsi="Source Sans Pro" w:cs="Arial"/>
          <w:lang w:val="en-US" w:eastAsia="zh-TW"/>
        </w:rPr>
      </w:pPr>
      <w:r w:rsidRPr="00FB340D">
        <w:rPr>
          <w:rFonts w:ascii="Source Sans Pro" w:eastAsia="PMingLiU" w:hAnsi="Source Sans Pro" w:cs="Arial"/>
          <w:lang w:val="en-US" w:eastAsia="zh-TW"/>
        </w:rPr>
        <w:t xml:space="preserve">(Please note that any further documents or appendices </w:t>
      </w:r>
      <w:r w:rsidR="00F56BB5" w:rsidRPr="00FB340D">
        <w:rPr>
          <w:rFonts w:ascii="Source Sans Pro" w:eastAsia="PMingLiU" w:hAnsi="Source Sans Pro" w:cs="Arial"/>
          <w:lang w:val="en-US" w:eastAsia="zh-TW"/>
        </w:rPr>
        <w:t xml:space="preserve">will be deleted and </w:t>
      </w:r>
      <w:r w:rsidRPr="00FB340D">
        <w:rPr>
          <w:rFonts w:ascii="Source Sans Pro" w:eastAsia="PMingLiU" w:hAnsi="Source Sans Pro" w:cs="Arial"/>
          <w:lang w:val="en-US" w:eastAsia="zh-TW"/>
        </w:rPr>
        <w:t>no</w:t>
      </w:r>
      <w:r w:rsidR="004D0F50" w:rsidRPr="00FB340D">
        <w:rPr>
          <w:rFonts w:ascii="Source Sans Pro" w:eastAsia="PMingLiU" w:hAnsi="Source Sans Pro" w:cs="Arial"/>
          <w:lang w:val="en-US" w:eastAsia="zh-TW"/>
        </w:rPr>
        <w:t>t</w:t>
      </w:r>
      <w:r w:rsidRPr="00FB340D">
        <w:rPr>
          <w:rFonts w:ascii="Source Sans Pro" w:eastAsia="PMingLiU" w:hAnsi="Source Sans Pro" w:cs="Arial"/>
          <w:lang w:val="en-US" w:eastAsia="zh-TW"/>
        </w:rPr>
        <w:t xml:space="preserve"> considered in the evaluation)</w:t>
      </w:r>
      <w:r w:rsidR="00F56BB5" w:rsidRPr="00FB340D">
        <w:rPr>
          <w:rFonts w:ascii="Source Sans Pro" w:eastAsia="PMingLiU" w:hAnsi="Source Sans Pro" w:cs="Arial"/>
          <w:lang w:val="en-US" w:eastAsia="zh-TW"/>
        </w:rPr>
        <w:t>.</w:t>
      </w:r>
    </w:p>
    <w:p w14:paraId="10FAF031" w14:textId="77777777" w:rsidR="00900EF5" w:rsidRPr="00FB340D" w:rsidRDefault="00900EF5" w:rsidP="00900EF5">
      <w:pPr>
        <w:rPr>
          <w:rFonts w:ascii="Source Sans Pro" w:hAnsi="Source Sans Pro" w:cs="Arial"/>
          <w:bCs/>
          <w:sz w:val="28"/>
          <w:szCs w:val="28"/>
          <w:lang w:val="en-US"/>
        </w:rPr>
      </w:pPr>
    </w:p>
    <w:p w14:paraId="05DD374F" w14:textId="77777777" w:rsidR="00900EF5" w:rsidRPr="00FB340D" w:rsidRDefault="00900EF5" w:rsidP="00900EF5">
      <w:pPr>
        <w:rPr>
          <w:rFonts w:ascii="Source Sans Pro" w:hAnsi="Source Sans Pro" w:cs="Arial"/>
          <w:bCs/>
          <w:lang w:val="en-US"/>
        </w:rPr>
      </w:pPr>
      <w:r w:rsidRPr="00FB340D">
        <w:rPr>
          <w:rFonts w:ascii="Source Sans Pro" w:hAnsi="Source Sans Pro" w:cs="Arial"/>
          <w:bCs/>
          <w:lang w:val="en-US"/>
        </w:rPr>
        <w:t xml:space="preserve">The nomination documents can be submitted </w:t>
      </w:r>
      <w:r w:rsidRPr="00FB340D">
        <w:rPr>
          <w:rFonts w:ascii="Source Sans Pro" w:hAnsi="Source Sans Pro" w:cs="Arial"/>
          <w:b/>
          <w:lang w:val="en-US"/>
        </w:rPr>
        <w:t>in German or English</w:t>
      </w:r>
      <w:r w:rsidRPr="00FB340D">
        <w:rPr>
          <w:rFonts w:ascii="Source Sans Pro" w:hAnsi="Source Sans Pro" w:cs="Arial"/>
          <w:bCs/>
          <w:lang w:val="en-US"/>
        </w:rPr>
        <w:t xml:space="preserve"> and must be sent in </w:t>
      </w:r>
      <w:r w:rsidRPr="00FB340D">
        <w:rPr>
          <w:rFonts w:ascii="Source Sans Pro" w:hAnsi="Source Sans Pro" w:cs="Arial"/>
          <w:b/>
          <w:lang w:val="en-US"/>
        </w:rPr>
        <w:t>one single PDF-file</w:t>
      </w:r>
      <w:r w:rsidRPr="00FB340D">
        <w:rPr>
          <w:rFonts w:ascii="Source Sans Pro" w:hAnsi="Source Sans Pro" w:cs="Arial"/>
          <w:bCs/>
          <w:lang w:val="en-US"/>
        </w:rPr>
        <w:t xml:space="preserve"> to </w:t>
      </w:r>
      <w:hyperlink r:id="rId11" w:history="1">
        <w:r w:rsidRPr="00FB340D">
          <w:rPr>
            <w:rStyle w:val="Hyperlink"/>
            <w:rFonts w:ascii="Source Sans Pro" w:hAnsi="Source Sans Pro" w:cs="Arial"/>
            <w:bCs/>
            <w:lang w:val="en-US"/>
          </w:rPr>
          <w:t>support@research.uzh.ch</w:t>
        </w:r>
      </w:hyperlink>
      <w:r w:rsidRPr="00FB340D">
        <w:rPr>
          <w:rFonts w:ascii="Source Sans Pro" w:hAnsi="Source Sans Pro" w:cs="Arial"/>
          <w:bCs/>
          <w:lang w:val="en-US"/>
        </w:rPr>
        <w:t xml:space="preserve">. If you have any questions, please contact the UZH Grants Office: </w:t>
      </w:r>
      <w:hyperlink r:id="rId12" w:history="1">
        <w:r w:rsidRPr="00FB340D">
          <w:rPr>
            <w:rStyle w:val="Hyperlink"/>
            <w:rFonts w:ascii="Source Sans Pro" w:hAnsi="Source Sans Pro" w:cs="Arial"/>
            <w:bCs/>
            <w:lang w:val="en-US"/>
          </w:rPr>
          <w:t>support@research.uzh.ch</w:t>
        </w:r>
      </w:hyperlink>
      <w:r w:rsidRPr="00FB340D">
        <w:rPr>
          <w:rFonts w:ascii="Source Sans Pro" w:hAnsi="Source Sans Pro" w:cs="Arial"/>
          <w:bCs/>
          <w:lang w:val="en-US"/>
        </w:rPr>
        <w:t>.</w:t>
      </w:r>
    </w:p>
    <w:p w14:paraId="129F8B52" w14:textId="77777777" w:rsidR="00900EF5" w:rsidRPr="00FB340D" w:rsidRDefault="00900EF5" w:rsidP="00900EF5">
      <w:pPr>
        <w:rPr>
          <w:rFonts w:ascii="Source Sans Pro" w:hAnsi="Source Sans Pro" w:cs="Arial"/>
          <w:bCs/>
          <w:lang w:val="en-US"/>
        </w:rPr>
      </w:pPr>
    </w:p>
    <w:p w14:paraId="722DAFCC" w14:textId="02112F5B" w:rsidR="004D0F50" w:rsidRPr="00FB340D" w:rsidRDefault="00900EF5" w:rsidP="00900EF5">
      <w:pPr>
        <w:rPr>
          <w:rFonts w:ascii="Source Sans Pro" w:hAnsi="Source Sans Pro" w:cs="Arial"/>
          <w:bCs/>
          <w:lang w:val="en-US"/>
        </w:rPr>
      </w:pPr>
      <w:r w:rsidRPr="00FB340D">
        <w:rPr>
          <w:rFonts w:ascii="Source Sans Pro" w:hAnsi="Source Sans Pro" w:cs="Arial"/>
          <w:b/>
          <w:lang w:val="en-US"/>
        </w:rPr>
        <w:t xml:space="preserve">Deadline: </w:t>
      </w:r>
      <w:r w:rsidR="00155A84">
        <w:rPr>
          <w:rFonts w:ascii="Source Sans Pro" w:hAnsi="Source Sans Pro" w:cs="Arial"/>
          <w:b/>
          <w:lang w:val="en-US"/>
        </w:rPr>
        <w:t>15</w:t>
      </w:r>
      <w:r w:rsidRPr="00FB340D">
        <w:rPr>
          <w:rFonts w:ascii="Source Sans Pro" w:hAnsi="Source Sans Pro" w:cs="Arial"/>
          <w:b/>
          <w:lang w:val="en-US"/>
        </w:rPr>
        <w:t xml:space="preserve"> September 202</w:t>
      </w:r>
      <w:r w:rsidR="00C13ACE">
        <w:rPr>
          <w:rFonts w:ascii="Source Sans Pro" w:hAnsi="Source Sans Pro" w:cs="Arial"/>
          <w:b/>
          <w:lang w:val="en-US"/>
        </w:rPr>
        <w:t>6</w:t>
      </w:r>
      <w:r w:rsidR="00C80479" w:rsidRPr="00FB340D">
        <w:rPr>
          <w:rFonts w:ascii="Source Sans Pro" w:hAnsi="Source Sans Pro" w:cs="Arial"/>
          <w:b/>
          <w:lang w:val="en-US"/>
        </w:rPr>
        <w:t>, 24.00h CET</w:t>
      </w:r>
    </w:p>
    <w:p w14:paraId="5C0D56CD" w14:textId="77777777" w:rsidR="002E3008" w:rsidRPr="00FB340D" w:rsidRDefault="002E3008" w:rsidP="003B3D0F">
      <w:pPr>
        <w:rPr>
          <w:rFonts w:ascii="Source Sans Pro" w:hAnsi="Source Sans Pro" w:cs="Arial"/>
          <w:sz w:val="6"/>
          <w:szCs w:val="6"/>
          <w:lang w:val="en-US"/>
        </w:rPr>
      </w:pPr>
    </w:p>
    <w:p w14:paraId="38D4D7B9" w14:textId="5D72AA3A" w:rsidR="002E3008" w:rsidRPr="00FB340D" w:rsidRDefault="002E3008" w:rsidP="002E3008">
      <w:pPr>
        <w:pStyle w:val="Funotentext"/>
        <w:rPr>
          <w:rFonts w:ascii="Source Sans Pro" w:hAnsi="Source Sans Pro" w:cs="Arial"/>
          <w:sz w:val="16"/>
          <w:szCs w:val="16"/>
          <w:lang w:val="en-US"/>
        </w:rPr>
      </w:pPr>
      <w:r w:rsidRPr="00FB340D">
        <w:rPr>
          <w:rStyle w:val="Funotenzeichen"/>
          <w:rFonts w:ascii="Source Sans Pro" w:hAnsi="Source Sans Pro" w:cs="Arial"/>
          <w:sz w:val="16"/>
          <w:szCs w:val="16"/>
          <w:lang w:val="en-US"/>
        </w:rPr>
        <w:footnoteRef/>
      </w:r>
      <w:r w:rsidRPr="00FB340D">
        <w:rPr>
          <w:rFonts w:ascii="Source Sans Pro" w:hAnsi="Source Sans Pro" w:cs="Arial"/>
          <w:sz w:val="16"/>
          <w:szCs w:val="16"/>
          <w:lang w:val="en-US"/>
        </w:rPr>
        <w:t xml:space="preserve"> A broad range of research output is accepted. As an orientation, please refer to the </w:t>
      </w:r>
      <w:hyperlink r:id="rId13" w:history="1">
        <w:r w:rsidRPr="00FB340D">
          <w:rPr>
            <w:rStyle w:val="Hyperlink"/>
            <w:rFonts w:ascii="Source Sans Pro" w:hAnsi="Source Sans Pro" w:cs="Arial"/>
            <w:sz w:val="16"/>
            <w:szCs w:val="16"/>
            <w:lang w:val="en-US"/>
          </w:rPr>
          <w:t>SNSF’s “major achievements”</w:t>
        </w:r>
      </w:hyperlink>
      <w:r w:rsidRPr="00FB340D">
        <w:rPr>
          <w:rFonts w:ascii="Source Sans Pro" w:hAnsi="Source Sans Pro" w:cs="Arial"/>
          <w:sz w:val="16"/>
          <w:szCs w:val="16"/>
          <w:lang w:val="en-US"/>
        </w:rPr>
        <w:t xml:space="preserve"> or </w:t>
      </w:r>
      <w:hyperlink r:id="rId14" w:history="1">
        <w:r w:rsidRPr="00FB340D">
          <w:rPr>
            <w:rStyle w:val="Hyperlink"/>
            <w:rFonts w:ascii="Source Sans Pro" w:hAnsi="Source Sans Pro" w:cs="Arial"/>
            <w:sz w:val="16"/>
            <w:szCs w:val="16"/>
            <w:lang w:val="en-US"/>
          </w:rPr>
          <w:t>work supported by ORCID</w:t>
        </w:r>
      </w:hyperlink>
      <w:r w:rsidRPr="00FB340D">
        <w:rPr>
          <w:rFonts w:ascii="Source Sans Pro" w:hAnsi="Source Sans Pro" w:cs="Arial"/>
          <w:sz w:val="16"/>
          <w:szCs w:val="16"/>
          <w:lang w:val="en-US"/>
        </w:rPr>
        <w:t>.</w:t>
      </w:r>
    </w:p>
    <w:p w14:paraId="5864A6B4" w14:textId="323A22B6" w:rsidR="002E3008" w:rsidRPr="00FB340D" w:rsidRDefault="002E3008" w:rsidP="003B3D0F">
      <w:pPr>
        <w:pStyle w:val="Funotentext"/>
        <w:rPr>
          <w:lang w:val="en-US"/>
        </w:rPr>
      </w:pPr>
      <w:r w:rsidRPr="00FB340D">
        <w:rPr>
          <w:rStyle w:val="Funotenzeichen"/>
          <w:rFonts w:ascii="Source Sans Pro" w:hAnsi="Source Sans Pro"/>
          <w:sz w:val="16"/>
          <w:szCs w:val="16"/>
          <w:lang w:val="en-US"/>
        </w:rPr>
        <w:t>2</w:t>
      </w:r>
      <w:r w:rsidRPr="00FB340D">
        <w:rPr>
          <w:rFonts w:ascii="Source Sans Pro" w:hAnsi="Source Sans Pro"/>
          <w:sz w:val="16"/>
          <w:szCs w:val="16"/>
          <w:lang w:val="en-US"/>
        </w:rPr>
        <w:t xml:space="preserve"> </w:t>
      </w:r>
      <w:hyperlink r:id="rId15" w:history="1">
        <w:r w:rsidR="005E59EE" w:rsidRPr="00FB340D">
          <w:rPr>
            <w:rStyle w:val="Hyperlink"/>
            <w:rFonts w:ascii="Source Sans Pro" w:hAnsi="Source Sans Pro"/>
            <w:sz w:val="16"/>
            <w:szCs w:val="16"/>
            <w:lang w:val="en-US"/>
          </w:rPr>
          <w:t>https://www.zh.ch/de/politik-staat/gesetze-beschluesse/gesetzessammlung/zhlex-ls/erlass-415_111-1998_12_04-1999_01_01-127.html</w:t>
        </w:r>
      </w:hyperlink>
      <w:r w:rsidR="004D0F50" w:rsidRPr="00FB340D">
        <w:rPr>
          <w:rFonts w:ascii="Source Sans Pro" w:hAnsi="Source Sans Pro"/>
          <w:sz w:val="16"/>
          <w:szCs w:val="16"/>
          <w:lang w:val="en-US"/>
        </w:rPr>
        <w:t xml:space="preserve"> (German only).</w:t>
      </w:r>
    </w:p>
    <w:p w14:paraId="41DEAE1B" w14:textId="324E6889" w:rsidR="00900EF5" w:rsidRPr="00FB340D" w:rsidRDefault="00900EF5" w:rsidP="00900EF5">
      <w:pPr>
        <w:rPr>
          <w:rFonts w:ascii="Source Sans Pro" w:hAnsi="Source Sans Pro" w:cs="Arial"/>
          <w:b/>
          <w:lang w:val="en-US"/>
        </w:rPr>
      </w:pPr>
      <w:r w:rsidRPr="00FB340D">
        <w:rPr>
          <w:rFonts w:ascii="Source Sans Pro" w:hAnsi="Source Sans Pro" w:cs="Arial"/>
          <w:b/>
          <w:lang w:val="en-US"/>
        </w:rPr>
        <w:br w:type="page"/>
      </w:r>
      <w:r w:rsidRPr="00FB340D">
        <w:rPr>
          <w:rFonts w:ascii="Source Sans Pro" w:hAnsi="Source Sans Pro" w:cs="Arial"/>
          <w:b/>
          <w:sz w:val="28"/>
          <w:szCs w:val="28"/>
          <w:lang w:val="en-US"/>
        </w:rPr>
        <w:lastRenderedPageBreak/>
        <w:t>Evaluation</w:t>
      </w:r>
    </w:p>
    <w:p w14:paraId="16CA1FB2" w14:textId="77777777" w:rsidR="00900EF5" w:rsidRPr="00FB340D" w:rsidRDefault="00900EF5" w:rsidP="00900EF5">
      <w:pPr>
        <w:rPr>
          <w:rFonts w:ascii="Source Sans Pro" w:hAnsi="Source Sans Pro" w:cs="Arial"/>
          <w:b/>
          <w:lang w:val="en-US"/>
        </w:rPr>
      </w:pPr>
    </w:p>
    <w:p w14:paraId="632EB9FE" w14:textId="77777777" w:rsidR="00900EF5" w:rsidRPr="00FB340D" w:rsidRDefault="00900EF5" w:rsidP="00900EF5">
      <w:pPr>
        <w:rPr>
          <w:rFonts w:ascii="Source Sans Pro" w:eastAsia="PMingLiU" w:hAnsi="Source Sans Pro" w:cs="Arial"/>
          <w:lang w:val="en-US" w:eastAsia="zh-TW"/>
        </w:rPr>
      </w:pPr>
      <w:r w:rsidRPr="00FB340D">
        <w:rPr>
          <w:rFonts w:ascii="Source Sans Pro" w:hAnsi="Source Sans Pro" w:cs="Arial"/>
          <w:bCs/>
          <w:lang w:val="en-US"/>
        </w:rPr>
        <w:t xml:space="preserve">The </w:t>
      </w:r>
      <w:r w:rsidRPr="00FB340D">
        <w:rPr>
          <w:rFonts w:ascii="Source Sans Pro" w:hAnsi="Source Sans Pro" w:cs="Arial"/>
          <w:b/>
          <w:lang w:val="en-US"/>
        </w:rPr>
        <w:t>Research Committee of the UZH</w:t>
      </w:r>
      <w:r w:rsidRPr="00FB340D">
        <w:rPr>
          <w:rFonts w:ascii="Source Sans Pro" w:hAnsi="Source Sans Pro" w:cs="Arial"/>
          <w:bCs/>
          <w:lang w:val="en-US"/>
        </w:rPr>
        <w:t xml:space="preserve"> evaluates the nominations. The Committee consists of members from all faculties and representative bodies of the UZH. </w:t>
      </w:r>
      <w:r w:rsidRPr="00FB340D">
        <w:rPr>
          <w:rFonts w:ascii="Source Sans Pro" w:eastAsia="PMingLiU" w:hAnsi="Source Sans Pro" w:cs="Arial"/>
          <w:lang w:val="en-US" w:eastAsia="zh-TW"/>
        </w:rPr>
        <w:t xml:space="preserve">Please consider this in your nomination and write for an </w:t>
      </w:r>
      <w:r w:rsidRPr="00FB340D">
        <w:rPr>
          <w:rFonts w:ascii="Source Sans Pro" w:eastAsia="PMingLiU" w:hAnsi="Source Sans Pro" w:cs="Arial"/>
          <w:b/>
          <w:bCs/>
          <w:lang w:val="en-US" w:eastAsia="zh-TW"/>
        </w:rPr>
        <w:t>educated but non-expert audience</w:t>
      </w:r>
      <w:r w:rsidRPr="00FB340D">
        <w:rPr>
          <w:rFonts w:ascii="Source Sans Pro" w:eastAsia="PMingLiU" w:hAnsi="Source Sans Pro" w:cs="Arial"/>
          <w:lang w:val="en-US" w:eastAsia="zh-TW"/>
        </w:rPr>
        <w:t>.</w:t>
      </w:r>
    </w:p>
    <w:p w14:paraId="12A2264F" w14:textId="77777777" w:rsidR="00900EF5" w:rsidRPr="00FB340D" w:rsidRDefault="00900EF5" w:rsidP="00900EF5">
      <w:pPr>
        <w:rPr>
          <w:rFonts w:ascii="Source Sans Pro" w:eastAsia="PMingLiU" w:hAnsi="Source Sans Pro" w:cs="Arial"/>
          <w:lang w:val="en-US" w:eastAsia="zh-TW"/>
        </w:rPr>
      </w:pPr>
    </w:p>
    <w:p w14:paraId="71A460CA" w14:textId="77777777" w:rsidR="00900EF5" w:rsidRPr="00FB340D" w:rsidRDefault="00900EF5" w:rsidP="00900EF5">
      <w:pPr>
        <w:rPr>
          <w:rFonts w:ascii="Source Sans Pro" w:hAnsi="Source Sans Pro" w:cs="Arial"/>
          <w:bCs/>
          <w:lang w:val="en-US"/>
        </w:rPr>
      </w:pPr>
      <w:r w:rsidRPr="00FB340D">
        <w:rPr>
          <w:rFonts w:ascii="Source Sans Pro" w:eastAsia="PMingLiU" w:hAnsi="Source Sans Pro" w:cs="Arial"/>
          <w:b/>
          <w:bCs/>
          <w:lang w:val="en-US" w:eastAsia="zh-TW"/>
        </w:rPr>
        <w:t>Shortlisted teams</w:t>
      </w:r>
      <w:r w:rsidRPr="00FB340D">
        <w:rPr>
          <w:rFonts w:ascii="Source Sans Pro" w:eastAsia="PMingLiU" w:hAnsi="Source Sans Pro" w:cs="Arial"/>
          <w:lang w:val="en-US" w:eastAsia="zh-TW"/>
        </w:rPr>
        <w:t xml:space="preserve"> will be invited to present the nominated achievement to the UZH Research Committee. The decision will be communicated shortly thereafter.</w:t>
      </w:r>
    </w:p>
    <w:p w14:paraId="4A221926" w14:textId="77777777" w:rsidR="00900EF5" w:rsidRPr="00FB340D" w:rsidRDefault="00900EF5" w:rsidP="00900EF5">
      <w:pPr>
        <w:rPr>
          <w:rFonts w:ascii="Source Sans Pro" w:hAnsi="Source Sans Pro" w:cs="Arial"/>
          <w:bCs/>
          <w:lang w:val="en-US"/>
        </w:rPr>
      </w:pPr>
    </w:p>
    <w:p w14:paraId="192B92B6" w14:textId="77777777" w:rsidR="00900EF5" w:rsidRPr="00FB340D" w:rsidRDefault="00900EF5" w:rsidP="00900EF5">
      <w:pPr>
        <w:rPr>
          <w:rFonts w:ascii="Source Sans Pro" w:hAnsi="Source Sans Pro" w:cs="Arial"/>
          <w:bCs/>
          <w:lang w:val="en-US"/>
        </w:rPr>
      </w:pPr>
      <w:r w:rsidRPr="00FB340D">
        <w:rPr>
          <w:rFonts w:ascii="Source Sans Pro" w:hAnsi="Source Sans Pro" w:cs="Arial"/>
          <w:bCs/>
          <w:lang w:val="en-US"/>
        </w:rPr>
        <w:t xml:space="preserve">The nominated achievements are evaluated according to the </w:t>
      </w:r>
      <w:r w:rsidRPr="00FB340D">
        <w:rPr>
          <w:rFonts w:ascii="Source Sans Pro" w:hAnsi="Source Sans Pro" w:cs="Arial"/>
          <w:b/>
          <w:lang w:val="en-US"/>
        </w:rPr>
        <w:t>following criteria</w:t>
      </w:r>
      <w:r w:rsidRPr="00FB340D">
        <w:rPr>
          <w:rFonts w:ascii="Source Sans Pro" w:hAnsi="Source Sans Pro" w:cs="Arial"/>
          <w:bCs/>
          <w:lang w:val="en-US"/>
        </w:rPr>
        <w:t>:</w:t>
      </w:r>
    </w:p>
    <w:p w14:paraId="6807F035" w14:textId="77777777" w:rsidR="00C80479" w:rsidRPr="00FB340D" w:rsidRDefault="00C80479" w:rsidP="00C80479">
      <w:pPr>
        <w:pStyle w:val="Listenabsatz"/>
        <w:numPr>
          <w:ilvl w:val="0"/>
          <w:numId w:val="29"/>
        </w:numPr>
        <w:ind w:left="426" w:hanging="142"/>
        <w:rPr>
          <w:rFonts w:ascii="Source Sans Pro" w:hAnsi="Source Sans Pro" w:cs="Arial"/>
          <w:bCs/>
          <w:lang w:val="en-US"/>
        </w:rPr>
      </w:pPr>
      <w:r w:rsidRPr="00FB340D">
        <w:rPr>
          <w:rFonts w:ascii="Source Sans Pro" w:hAnsi="Source Sans Pro" w:cs="Arial"/>
          <w:bCs/>
          <w:lang w:val="en-US"/>
        </w:rPr>
        <w:t>Independence</w:t>
      </w:r>
    </w:p>
    <w:p w14:paraId="37A803AB" w14:textId="77777777" w:rsidR="00900EF5" w:rsidRPr="00FB340D" w:rsidRDefault="00900EF5" w:rsidP="00900EF5">
      <w:pPr>
        <w:pStyle w:val="Listenabsatz"/>
        <w:numPr>
          <w:ilvl w:val="0"/>
          <w:numId w:val="29"/>
        </w:numPr>
        <w:ind w:left="426" w:hanging="142"/>
        <w:rPr>
          <w:rFonts w:ascii="Source Sans Pro" w:hAnsi="Source Sans Pro" w:cs="Arial"/>
          <w:bCs/>
          <w:lang w:val="en-US"/>
        </w:rPr>
      </w:pPr>
      <w:r w:rsidRPr="00FB340D">
        <w:rPr>
          <w:rFonts w:ascii="Source Sans Pro" w:hAnsi="Source Sans Pro" w:cs="Arial"/>
          <w:bCs/>
          <w:lang w:val="en-US"/>
        </w:rPr>
        <w:t>Scientific quality</w:t>
      </w:r>
    </w:p>
    <w:p w14:paraId="7A4E5F9E" w14:textId="77777777" w:rsidR="003D0DC7" w:rsidRPr="00FB340D" w:rsidRDefault="003D0DC7" w:rsidP="003D0DC7">
      <w:pPr>
        <w:pStyle w:val="Listenabsatz"/>
        <w:numPr>
          <w:ilvl w:val="0"/>
          <w:numId w:val="29"/>
        </w:numPr>
        <w:ind w:left="426" w:hanging="142"/>
        <w:rPr>
          <w:rFonts w:ascii="Source Sans Pro" w:hAnsi="Source Sans Pro" w:cs="Arial"/>
          <w:bCs/>
          <w:lang w:val="en-US"/>
        </w:rPr>
      </w:pPr>
      <w:r w:rsidRPr="00FB340D">
        <w:rPr>
          <w:rFonts w:ascii="Source Sans Pro" w:hAnsi="Source Sans Pro" w:cs="Arial"/>
          <w:bCs/>
          <w:lang w:val="en-US"/>
        </w:rPr>
        <w:t>Interdisciplinarity and added value of the collaboration</w:t>
      </w:r>
    </w:p>
    <w:p w14:paraId="48D85DC5" w14:textId="77777777" w:rsidR="00900EF5" w:rsidRPr="00FB340D" w:rsidRDefault="00900EF5" w:rsidP="00900EF5">
      <w:pPr>
        <w:pStyle w:val="Listenabsatz"/>
        <w:numPr>
          <w:ilvl w:val="0"/>
          <w:numId w:val="29"/>
        </w:numPr>
        <w:ind w:left="426" w:hanging="142"/>
        <w:rPr>
          <w:rFonts w:ascii="Source Sans Pro" w:hAnsi="Source Sans Pro" w:cs="Arial"/>
          <w:bCs/>
          <w:lang w:val="en-US"/>
        </w:rPr>
      </w:pPr>
      <w:r w:rsidRPr="00FB340D">
        <w:rPr>
          <w:rFonts w:ascii="Source Sans Pro" w:hAnsi="Source Sans Pro" w:cs="Arial"/>
          <w:bCs/>
          <w:lang w:val="en-US"/>
        </w:rPr>
        <w:t>Societal impact and/or relevance</w:t>
      </w:r>
    </w:p>
    <w:p w14:paraId="6646D669" w14:textId="07F6EDED" w:rsidR="00C80479" w:rsidRPr="00FB340D" w:rsidRDefault="00C80479" w:rsidP="00900EF5">
      <w:pPr>
        <w:rPr>
          <w:rFonts w:ascii="Source Sans Pro" w:hAnsi="Source Sans Pro" w:cs="Arial"/>
          <w:bCs/>
          <w:lang w:val="en-US"/>
        </w:rPr>
      </w:pPr>
    </w:p>
    <w:p w14:paraId="4FB45A6D" w14:textId="5E1EA1C9" w:rsidR="00C80479" w:rsidRPr="00FB340D" w:rsidRDefault="002E3DD1" w:rsidP="002E3DD1">
      <w:pPr>
        <w:rPr>
          <w:rFonts w:ascii="Source Sans Pro" w:hAnsi="Source Sans Pro" w:cs="Arial"/>
          <w:bCs/>
          <w:lang w:val="en-US"/>
        </w:rPr>
      </w:pPr>
      <w:r w:rsidRPr="00FB340D">
        <w:rPr>
          <w:rFonts w:ascii="Source Sans Pro" w:hAnsi="Source Sans Pro" w:cs="Arial"/>
          <w:bCs/>
          <w:lang w:val="en-US"/>
        </w:rPr>
        <w:t xml:space="preserve">The reviewers evaluate each </w:t>
      </w:r>
      <w:r w:rsidR="00946B7D" w:rsidRPr="00FB340D">
        <w:rPr>
          <w:rFonts w:ascii="Source Sans Pro" w:hAnsi="Source Sans Pro" w:cs="Arial"/>
          <w:bCs/>
          <w:lang w:val="en-US"/>
        </w:rPr>
        <w:t>criterium</w:t>
      </w:r>
      <w:r w:rsidRPr="00FB340D">
        <w:rPr>
          <w:rFonts w:ascii="Source Sans Pro" w:hAnsi="Source Sans Pro" w:cs="Arial"/>
          <w:bCs/>
          <w:lang w:val="en-US"/>
        </w:rPr>
        <w:t xml:space="preserve"> on a scale from 1 to 5 with 3 as the entry point. Since the award strives to honor an independent and </w:t>
      </w:r>
      <w:r w:rsidR="00C80479" w:rsidRPr="00FB340D">
        <w:rPr>
          <w:rFonts w:ascii="Source Sans Pro" w:hAnsi="Source Sans Pro" w:cs="Arial"/>
          <w:bCs/>
          <w:lang w:val="en-US"/>
        </w:rPr>
        <w:t>interdisciplinary team of postdocs</w:t>
      </w:r>
      <w:r w:rsidRPr="00FB340D">
        <w:rPr>
          <w:rFonts w:ascii="Source Sans Pro" w:hAnsi="Source Sans Pro" w:cs="Arial"/>
          <w:bCs/>
          <w:lang w:val="en-US"/>
        </w:rPr>
        <w:t xml:space="preserve">, an average rating above the entry point in criteria I </w:t>
      </w:r>
      <w:r w:rsidR="00E07E1C" w:rsidRPr="00FB340D">
        <w:rPr>
          <w:rFonts w:ascii="Source Sans Pro" w:hAnsi="Source Sans Pro" w:cs="Arial"/>
          <w:bCs/>
          <w:lang w:val="en-US"/>
        </w:rPr>
        <w:t>to</w:t>
      </w:r>
      <w:r w:rsidRPr="00FB340D">
        <w:rPr>
          <w:rFonts w:ascii="Source Sans Pro" w:hAnsi="Source Sans Pro" w:cs="Arial"/>
          <w:bCs/>
          <w:lang w:val="en-US"/>
        </w:rPr>
        <w:t xml:space="preserve"> II</w:t>
      </w:r>
      <w:r w:rsidR="00E07E1C" w:rsidRPr="00FB340D">
        <w:rPr>
          <w:rFonts w:ascii="Source Sans Pro" w:hAnsi="Source Sans Pro" w:cs="Arial"/>
          <w:bCs/>
          <w:lang w:val="en-US"/>
        </w:rPr>
        <w:t>I</w:t>
      </w:r>
      <w:r w:rsidRPr="00FB340D">
        <w:rPr>
          <w:rFonts w:ascii="Source Sans Pro" w:hAnsi="Source Sans Pro" w:cs="Arial"/>
          <w:bCs/>
          <w:lang w:val="en-US"/>
        </w:rPr>
        <w:t xml:space="preserve"> is a prerequisite for inclusion in the shortlist.</w:t>
      </w:r>
    </w:p>
    <w:p w14:paraId="18412BA2" w14:textId="77777777" w:rsidR="00900EF5" w:rsidRPr="00FB340D" w:rsidRDefault="00900EF5" w:rsidP="00900EF5">
      <w:pPr>
        <w:rPr>
          <w:rFonts w:ascii="Source Sans Pro" w:hAnsi="Source Sans Pro" w:cs="Arial"/>
          <w:bCs/>
          <w:lang w:val="en-US"/>
        </w:rPr>
      </w:pPr>
    </w:p>
    <w:p w14:paraId="1733A23F" w14:textId="77777777" w:rsidR="00900EF5" w:rsidRPr="00FB340D" w:rsidRDefault="00900EF5" w:rsidP="00900EF5">
      <w:pPr>
        <w:rPr>
          <w:rFonts w:ascii="Source Sans Pro" w:hAnsi="Source Sans Pro" w:cs="Arial"/>
          <w:b/>
          <w:lang w:val="en-US"/>
        </w:rPr>
      </w:pPr>
      <w:r w:rsidRPr="00FB340D">
        <w:rPr>
          <w:rFonts w:ascii="Source Sans Pro" w:hAnsi="Source Sans Pro" w:cs="Arial"/>
          <w:b/>
          <w:lang w:val="en-US"/>
        </w:rPr>
        <w:t>Definition of the Criteria</w:t>
      </w:r>
    </w:p>
    <w:p w14:paraId="32E40DCC" w14:textId="77777777" w:rsidR="00900EF5" w:rsidRPr="00FB340D" w:rsidRDefault="00900EF5" w:rsidP="00900EF5">
      <w:pPr>
        <w:rPr>
          <w:rFonts w:ascii="Source Sans Pro" w:hAnsi="Source Sans Pro" w:cs="Arial"/>
          <w:bCs/>
          <w:lang w:val="en-US"/>
        </w:rPr>
      </w:pPr>
    </w:p>
    <w:p w14:paraId="1DE4260A" w14:textId="77777777" w:rsidR="00946B7D" w:rsidRPr="00FB340D" w:rsidRDefault="00946B7D" w:rsidP="00946B7D">
      <w:pPr>
        <w:pStyle w:val="Listenabsatz"/>
        <w:numPr>
          <w:ilvl w:val="0"/>
          <w:numId w:val="24"/>
        </w:numPr>
        <w:ind w:hanging="218"/>
        <w:rPr>
          <w:rFonts w:ascii="Source Sans Pro" w:hAnsi="Source Sans Pro" w:cs="Arial"/>
          <w:bCs/>
          <w:i/>
          <w:iCs/>
          <w:lang w:val="en-US"/>
        </w:rPr>
      </w:pPr>
      <w:r w:rsidRPr="00FB340D">
        <w:rPr>
          <w:rFonts w:ascii="Source Sans Pro" w:hAnsi="Source Sans Pro" w:cs="Arial"/>
          <w:bCs/>
          <w:i/>
          <w:iCs/>
          <w:lang w:val="en-US"/>
        </w:rPr>
        <w:t>Independence</w:t>
      </w:r>
    </w:p>
    <w:p w14:paraId="5494121E" w14:textId="77777777" w:rsidR="00946B7D" w:rsidRPr="00FB340D" w:rsidRDefault="00946B7D" w:rsidP="00946B7D">
      <w:pPr>
        <w:pStyle w:val="Listenabsatz"/>
        <w:numPr>
          <w:ilvl w:val="0"/>
          <w:numId w:val="27"/>
        </w:numPr>
        <w:rPr>
          <w:rFonts w:ascii="Source Sans Pro" w:hAnsi="Source Sans Pro" w:cs="Arial"/>
          <w:bCs/>
          <w:lang w:val="en-US"/>
        </w:rPr>
      </w:pPr>
      <w:r w:rsidRPr="00FB340D">
        <w:rPr>
          <w:rFonts w:ascii="Source Sans Pro" w:hAnsi="Source Sans Pro" w:cs="Arial"/>
          <w:bCs/>
          <w:lang w:val="en-US"/>
        </w:rPr>
        <w:t xml:space="preserve">The research originated from the idea and initiative of the nominated persons. </w:t>
      </w:r>
    </w:p>
    <w:p w14:paraId="4F87E37C" w14:textId="77777777" w:rsidR="00946B7D" w:rsidRPr="00FB340D" w:rsidRDefault="00946B7D" w:rsidP="00946B7D">
      <w:pPr>
        <w:pStyle w:val="Listenabsatz"/>
        <w:numPr>
          <w:ilvl w:val="0"/>
          <w:numId w:val="27"/>
        </w:numPr>
        <w:rPr>
          <w:rFonts w:ascii="Source Sans Pro" w:hAnsi="Source Sans Pro" w:cs="Arial"/>
          <w:bCs/>
          <w:lang w:val="en-US"/>
        </w:rPr>
      </w:pPr>
      <w:r w:rsidRPr="00FB340D">
        <w:rPr>
          <w:rFonts w:ascii="Source Sans Pro" w:hAnsi="Source Sans Pro" w:cs="Arial"/>
          <w:bCs/>
          <w:lang w:val="en-US"/>
        </w:rPr>
        <w:t>Planning and implementation of the research was largely independent of the supervisors.</w:t>
      </w:r>
    </w:p>
    <w:p w14:paraId="1C18BFA2" w14:textId="77777777" w:rsidR="00946B7D" w:rsidRPr="00FB340D" w:rsidRDefault="00946B7D" w:rsidP="00946B7D">
      <w:pPr>
        <w:pStyle w:val="Listenabsatz"/>
        <w:ind w:left="360"/>
        <w:rPr>
          <w:rFonts w:ascii="Source Sans Pro" w:hAnsi="Source Sans Pro" w:cs="Arial"/>
          <w:bCs/>
          <w:i/>
          <w:iCs/>
          <w:lang w:val="en-US"/>
        </w:rPr>
      </w:pPr>
    </w:p>
    <w:p w14:paraId="71F22CD0" w14:textId="614B1B4C" w:rsidR="00900EF5" w:rsidRPr="00FB340D" w:rsidRDefault="00900EF5" w:rsidP="00900EF5">
      <w:pPr>
        <w:pStyle w:val="Listenabsatz"/>
        <w:numPr>
          <w:ilvl w:val="0"/>
          <w:numId w:val="24"/>
        </w:numPr>
        <w:ind w:hanging="218"/>
        <w:rPr>
          <w:rFonts w:ascii="Source Sans Pro" w:hAnsi="Source Sans Pro" w:cs="Arial"/>
          <w:bCs/>
          <w:i/>
          <w:iCs/>
          <w:lang w:val="en-US"/>
        </w:rPr>
      </w:pPr>
      <w:r w:rsidRPr="00FB340D">
        <w:rPr>
          <w:rFonts w:ascii="Source Sans Pro" w:hAnsi="Source Sans Pro" w:cs="Arial"/>
          <w:bCs/>
          <w:i/>
          <w:iCs/>
          <w:lang w:val="en-US"/>
        </w:rPr>
        <w:t>Scientific quality</w:t>
      </w:r>
    </w:p>
    <w:p w14:paraId="72AE225E" w14:textId="77777777" w:rsidR="00900EF5" w:rsidRPr="00FB340D" w:rsidRDefault="00900EF5" w:rsidP="00900EF5">
      <w:pPr>
        <w:pStyle w:val="Listenabsatz"/>
        <w:numPr>
          <w:ilvl w:val="0"/>
          <w:numId w:val="25"/>
        </w:numPr>
        <w:rPr>
          <w:rFonts w:ascii="Source Sans Pro" w:hAnsi="Source Sans Pro" w:cs="Arial"/>
          <w:bCs/>
          <w:lang w:val="en-US"/>
        </w:rPr>
      </w:pPr>
      <w:r w:rsidRPr="00FB340D">
        <w:rPr>
          <w:rFonts w:ascii="Source Sans Pro" w:hAnsi="Source Sans Pro" w:cs="Arial"/>
          <w:bCs/>
          <w:lang w:val="en-US"/>
        </w:rPr>
        <w:t>The nominated achievement is methodologically and theoretically sound and at the forefront of current research.</w:t>
      </w:r>
    </w:p>
    <w:p w14:paraId="1D696544" w14:textId="77777777" w:rsidR="00900EF5" w:rsidRPr="00FB340D" w:rsidRDefault="00900EF5" w:rsidP="00900EF5">
      <w:pPr>
        <w:pStyle w:val="Listenabsatz"/>
        <w:numPr>
          <w:ilvl w:val="0"/>
          <w:numId w:val="25"/>
        </w:numPr>
        <w:rPr>
          <w:rFonts w:ascii="Source Sans Pro" w:hAnsi="Source Sans Pro" w:cs="Arial"/>
          <w:bCs/>
          <w:lang w:val="en-US"/>
        </w:rPr>
      </w:pPr>
      <w:r w:rsidRPr="00FB340D">
        <w:rPr>
          <w:rFonts w:ascii="Source Sans Pro" w:hAnsi="Source Sans Pro" w:cs="Arial"/>
          <w:bCs/>
          <w:lang w:val="en-US"/>
        </w:rPr>
        <w:t>The research has been conducted in accordance with "good scientific practice".</w:t>
      </w:r>
    </w:p>
    <w:p w14:paraId="6F5E9194" w14:textId="0EB01E08" w:rsidR="00900EF5" w:rsidRPr="00FB340D" w:rsidRDefault="00900EF5" w:rsidP="00900EF5">
      <w:pPr>
        <w:pStyle w:val="Listenabsatz"/>
        <w:numPr>
          <w:ilvl w:val="0"/>
          <w:numId w:val="25"/>
        </w:numPr>
        <w:rPr>
          <w:rFonts w:ascii="Source Sans Pro" w:hAnsi="Source Sans Pro" w:cs="Arial"/>
          <w:bCs/>
          <w:lang w:val="en-US"/>
        </w:rPr>
      </w:pPr>
      <w:r w:rsidRPr="00FB340D">
        <w:rPr>
          <w:rFonts w:ascii="Source Sans Pro" w:hAnsi="Source Sans Pro" w:cs="Arial"/>
          <w:bCs/>
          <w:lang w:val="en-US"/>
        </w:rPr>
        <w:t xml:space="preserve">Open Science practices have been taken into account (as defined in the </w:t>
      </w:r>
      <w:r w:rsidR="004D0F50" w:rsidRPr="00FB340D">
        <w:rPr>
          <w:rFonts w:ascii="Source Sans Pro" w:hAnsi="Source Sans Pro" w:cs="Arial"/>
          <w:bCs/>
          <w:lang w:val="en-US"/>
        </w:rPr>
        <w:t>UZH Open Science Policy</w:t>
      </w:r>
      <w:r w:rsidR="004D0F50" w:rsidRPr="00FB340D">
        <w:rPr>
          <w:rFonts w:ascii="Source Sans Pro" w:hAnsi="Source Sans Pro" w:cs="Arial"/>
          <w:bCs/>
          <w:vertAlign w:val="superscript"/>
          <w:lang w:val="en-US"/>
        </w:rPr>
        <w:t>3</w:t>
      </w:r>
      <w:r w:rsidRPr="00FB340D">
        <w:rPr>
          <w:rFonts w:ascii="Source Sans Pro" w:hAnsi="Source Sans Pro" w:cs="Arial"/>
          <w:bCs/>
          <w:lang w:val="en-US"/>
        </w:rPr>
        <w:t>).</w:t>
      </w:r>
    </w:p>
    <w:p w14:paraId="08458FB8" w14:textId="77777777" w:rsidR="004D0F50" w:rsidRPr="00FB340D" w:rsidRDefault="004D0F50" w:rsidP="003B3D0F">
      <w:pPr>
        <w:ind w:left="360"/>
        <w:rPr>
          <w:rFonts w:ascii="Source Sans Pro" w:hAnsi="Source Sans Pro" w:cs="Arial"/>
          <w:bCs/>
          <w:lang w:val="en-US"/>
        </w:rPr>
      </w:pPr>
    </w:p>
    <w:p w14:paraId="0C1A94CA" w14:textId="157CD587" w:rsidR="004D0F50" w:rsidRPr="00FB340D" w:rsidRDefault="004D0F50" w:rsidP="004D0F50">
      <w:pPr>
        <w:pStyle w:val="Listenabsatz"/>
        <w:numPr>
          <w:ilvl w:val="0"/>
          <w:numId w:val="24"/>
        </w:numPr>
        <w:ind w:hanging="218"/>
        <w:rPr>
          <w:rFonts w:ascii="Source Sans Pro" w:hAnsi="Source Sans Pro" w:cs="Arial"/>
          <w:bCs/>
          <w:i/>
          <w:iCs/>
          <w:lang w:val="en-US"/>
        </w:rPr>
      </w:pPr>
      <w:r w:rsidRPr="00FB340D">
        <w:rPr>
          <w:rFonts w:ascii="Source Sans Pro" w:hAnsi="Source Sans Pro" w:cs="Arial"/>
          <w:bCs/>
          <w:i/>
          <w:iCs/>
          <w:lang w:val="en-US"/>
        </w:rPr>
        <w:t>Interdisciplinarity and added value of the collaboration</w:t>
      </w:r>
    </w:p>
    <w:p w14:paraId="72CAB92F" w14:textId="77777777" w:rsidR="004D0F50" w:rsidRPr="00FB340D" w:rsidRDefault="004D0F50" w:rsidP="004D0F50">
      <w:pPr>
        <w:pStyle w:val="Listenabsatz"/>
        <w:numPr>
          <w:ilvl w:val="0"/>
          <w:numId w:val="26"/>
        </w:numPr>
        <w:rPr>
          <w:rFonts w:ascii="Source Sans Pro" w:hAnsi="Source Sans Pro" w:cs="Arial"/>
          <w:bCs/>
          <w:lang w:val="en-US"/>
        </w:rPr>
      </w:pPr>
      <w:r w:rsidRPr="00FB340D">
        <w:rPr>
          <w:rFonts w:ascii="Source Sans Pro" w:hAnsi="Source Sans Pro" w:cs="Arial"/>
          <w:bCs/>
          <w:lang w:val="en-US"/>
        </w:rPr>
        <w:t xml:space="preserve">The team members come from different disciplines, preferably also from different organizational units (institutes, faculties). </w:t>
      </w:r>
    </w:p>
    <w:p w14:paraId="662F3BEE" w14:textId="77777777" w:rsidR="004D0F50" w:rsidRPr="00FB340D" w:rsidRDefault="004D0F50" w:rsidP="004D0F50">
      <w:pPr>
        <w:pStyle w:val="Listenabsatz"/>
        <w:numPr>
          <w:ilvl w:val="0"/>
          <w:numId w:val="26"/>
        </w:numPr>
        <w:rPr>
          <w:rFonts w:ascii="Source Sans Pro" w:hAnsi="Source Sans Pro" w:cs="Arial"/>
          <w:bCs/>
          <w:lang w:val="en-US"/>
        </w:rPr>
      </w:pPr>
      <w:r w:rsidRPr="00FB340D">
        <w:rPr>
          <w:rFonts w:ascii="Source Sans Pro" w:hAnsi="Source Sans Pro" w:cs="Arial"/>
          <w:bCs/>
          <w:lang w:val="en-US"/>
        </w:rPr>
        <w:t>Approaching a research question from different disciplinary perspectives enables insights that would not have been gained without the cooperation.</w:t>
      </w:r>
    </w:p>
    <w:p w14:paraId="0C89E90F" w14:textId="77777777" w:rsidR="00900EF5" w:rsidRPr="00FB340D" w:rsidRDefault="00900EF5" w:rsidP="00900EF5">
      <w:pPr>
        <w:rPr>
          <w:rFonts w:ascii="Source Sans Pro" w:hAnsi="Source Sans Pro" w:cs="Arial"/>
          <w:bCs/>
          <w:lang w:val="en-US"/>
        </w:rPr>
      </w:pPr>
    </w:p>
    <w:p w14:paraId="21BE9036" w14:textId="77777777" w:rsidR="00900EF5" w:rsidRPr="00FB340D" w:rsidRDefault="00900EF5" w:rsidP="00900EF5">
      <w:pPr>
        <w:pStyle w:val="Listenabsatz"/>
        <w:numPr>
          <w:ilvl w:val="0"/>
          <w:numId w:val="24"/>
        </w:numPr>
        <w:ind w:hanging="218"/>
        <w:rPr>
          <w:rFonts w:ascii="Source Sans Pro" w:hAnsi="Source Sans Pro" w:cs="Arial"/>
          <w:bCs/>
          <w:i/>
          <w:iCs/>
          <w:lang w:val="en-US"/>
        </w:rPr>
      </w:pPr>
      <w:r w:rsidRPr="00FB340D">
        <w:rPr>
          <w:rFonts w:ascii="Source Sans Pro" w:hAnsi="Source Sans Pro" w:cs="Arial"/>
          <w:bCs/>
          <w:i/>
          <w:iCs/>
          <w:lang w:val="en-US"/>
        </w:rPr>
        <w:t>Societal impact and/or relevance (criteria are not additive)</w:t>
      </w:r>
    </w:p>
    <w:p w14:paraId="26AF1E18" w14:textId="77777777" w:rsidR="00900EF5" w:rsidRPr="00FB340D" w:rsidRDefault="00900EF5" w:rsidP="00900EF5">
      <w:pPr>
        <w:pStyle w:val="Listenabsatz"/>
        <w:numPr>
          <w:ilvl w:val="0"/>
          <w:numId w:val="28"/>
        </w:numPr>
        <w:rPr>
          <w:rFonts w:ascii="Source Sans Pro" w:hAnsi="Source Sans Pro" w:cs="Arial"/>
          <w:bCs/>
          <w:lang w:val="en-US"/>
        </w:rPr>
      </w:pPr>
      <w:r w:rsidRPr="00FB340D">
        <w:rPr>
          <w:rFonts w:ascii="Source Sans Pro" w:hAnsi="Source Sans Pro" w:cs="Arial"/>
          <w:bCs/>
          <w:lang w:val="en-US"/>
        </w:rPr>
        <w:t>The research relates to current societal issues or contemporary challenges (laid down e.g. in the UN Sustainable Development Goals).</w:t>
      </w:r>
    </w:p>
    <w:p w14:paraId="27223438" w14:textId="77777777" w:rsidR="00900EF5" w:rsidRPr="00FB340D" w:rsidRDefault="00900EF5" w:rsidP="00900EF5">
      <w:pPr>
        <w:pStyle w:val="Listenabsatz"/>
        <w:numPr>
          <w:ilvl w:val="0"/>
          <w:numId w:val="28"/>
        </w:numPr>
        <w:rPr>
          <w:rFonts w:ascii="Source Sans Pro" w:hAnsi="Source Sans Pro" w:cs="Arial"/>
          <w:bCs/>
          <w:lang w:val="en-US"/>
        </w:rPr>
      </w:pPr>
      <w:r w:rsidRPr="00FB340D">
        <w:rPr>
          <w:rFonts w:ascii="Source Sans Pro" w:hAnsi="Source Sans Pro" w:cs="Arial"/>
          <w:bCs/>
          <w:lang w:val="en-US"/>
        </w:rPr>
        <w:t>The research seeks to engage in dialogue with and involve a broader public (science communication, citizen science).</w:t>
      </w:r>
    </w:p>
    <w:p w14:paraId="5CCDD9D6" w14:textId="41F1FEC8" w:rsidR="002C335D" w:rsidRPr="00FB340D" w:rsidRDefault="00900EF5" w:rsidP="00900EF5">
      <w:pPr>
        <w:pStyle w:val="Listenabsatz"/>
        <w:numPr>
          <w:ilvl w:val="0"/>
          <w:numId w:val="28"/>
        </w:numPr>
        <w:rPr>
          <w:rFonts w:ascii="Source Sans Pro" w:hAnsi="Source Sans Pro" w:cs="Arial"/>
          <w:bCs/>
          <w:lang w:val="en-US"/>
        </w:rPr>
      </w:pPr>
      <w:r w:rsidRPr="00FB340D">
        <w:rPr>
          <w:rFonts w:ascii="Source Sans Pro" w:hAnsi="Source Sans Pro" w:cs="Arial"/>
          <w:bCs/>
          <w:lang w:val="en-US"/>
        </w:rPr>
        <w:t xml:space="preserve">The research has a demonstrable </w:t>
      </w:r>
      <w:r w:rsidR="00E07E1C" w:rsidRPr="00FB340D">
        <w:rPr>
          <w:rFonts w:ascii="Source Sans Pro" w:hAnsi="Source Sans Pro" w:cs="Arial"/>
          <w:bCs/>
          <w:lang w:val="en-US"/>
        </w:rPr>
        <w:t>applicability</w:t>
      </w:r>
      <w:r w:rsidRPr="00FB340D">
        <w:rPr>
          <w:rFonts w:ascii="Source Sans Pro" w:hAnsi="Source Sans Pro" w:cs="Arial"/>
          <w:bCs/>
          <w:lang w:val="en-US"/>
        </w:rPr>
        <w:t xml:space="preserve"> in fields of practice (e.g. economy, politics, civil society, culture, education, health, environment, etc.).</w:t>
      </w:r>
    </w:p>
    <w:p w14:paraId="6A05AFB0" w14:textId="77777777" w:rsidR="004D0F50" w:rsidRPr="00FB340D" w:rsidRDefault="004D0F50" w:rsidP="004D0F50">
      <w:pPr>
        <w:rPr>
          <w:rFonts w:ascii="Source Sans Pro" w:hAnsi="Source Sans Pro" w:cs="Arial"/>
          <w:bCs/>
          <w:lang w:val="en-US"/>
        </w:rPr>
      </w:pPr>
    </w:p>
    <w:p w14:paraId="389847E0" w14:textId="77777777" w:rsidR="004D0F50" w:rsidRPr="00FB340D" w:rsidRDefault="004D0F50" w:rsidP="003D0DC7">
      <w:pPr>
        <w:rPr>
          <w:rFonts w:ascii="Source Sans Pro" w:hAnsi="Source Sans Pro" w:cs="Arial"/>
          <w:bCs/>
          <w:lang w:val="en-US"/>
        </w:rPr>
      </w:pPr>
    </w:p>
    <w:p w14:paraId="2FE850C1" w14:textId="77777777" w:rsidR="003D0DC7" w:rsidRPr="00FB340D" w:rsidRDefault="003D0DC7" w:rsidP="003D0DC7">
      <w:pPr>
        <w:rPr>
          <w:rFonts w:ascii="Source Sans Pro" w:hAnsi="Source Sans Pro" w:cs="Arial"/>
          <w:bCs/>
          <w:lang w:val="en-US"/>
        </w:rPr>
      </w:pPr>
    </w:p>
    <w:p w14:paraId="4F3E0FA6" w14:textId="77777777" w:rsidR="003D0DC7" w:rsidRPr="00FB340D" w:rsidRDefault="003D0DC7" w:rsidP="004D0F50">
      <w:pPr>
        <w:rPr>
          <w:rFonts w:ascii="Source Sans Pro" w:hAnsi="Source Sans Pro" w:cs="Arial"/>
          <w:bCs/>
          <w:lang w:val="en-US"/>
        </w:rPr>
      </w:pPr>
    </w:p>
    <w:p w14:paraId="663A1658" w14:textId="21BD4E56" w:rsidR="00900EF5" w:rsidRPr="00FB340D" w:rsidRDefault="004D0F50" w:rsidP="003B3D0F">
      <w:pPr>
        <w:pStyle w:val="Funotentext"/>
        <w:rPr>
          <w:rFonts w:ascii="Source Sans Pro" w:hAnsi="Source Sans Pro" w:cs="Arial"/>
          <w:bCs/>
          <w:lang w:val="en-US"/>
        </w:rPr>
      </w:pPr>
      <w:r w:rsidRPr="00FB340D">
        <w:rPr>
          <w:rFonts w:ascii="Source Sans Pro" w:hAnsi="Source Sans Pro" w:cs="Arial"/>
          <w:sz w:val="16"/>
          <w:szCs w:val="16"/>
          <w:vertAlign w:val="superscript"/>
          <w:lang w:val="en-US"/>
        </w:rPr>
        <w:t>3</w:t>
      </w:r>
      <w:r w:rsidRPr="00FB340D">
        <w:rPr>
          <w:rFonts w:ascii="Source Sans Pro" w:hAnsi="Source Sans Pro" w:cs="Arial"/>
          <w:sz w:val="16"/>
          <w:szCs w:val="16"/>
          <w:lang w:val="en-US"/>
        </w:rPr>
        <w:t xml:space="preserve"> </w:t>
      </w:r>
      <w:hyperlink r:id="rId16" w:history="1">
        <w:r w:rsidR="00C5503D" w:rsidRPr="00B43F9A">
          <w:rPr>
            <w:rStyle w:val="Hyperlink"/>
            <w:rFonts w:ascii="Source Sans Pro" w:hAnsi="Source Sans Pro" w:cs="Arial"/>
            <w:sz w:val="16"/>
            <w:szCs w:val="16"/>
            <w:lang w:val="en-US"/>
          </w:rPr>
          <w:t>https://www.openscience.uzh.ch/en/open-science-at-uzh/open-science-policies/uzh-open-science-policy.html</w:t>
        </w:r>
      </w:hyperlink>
      <w:r w:rsidR="00C5503D">
        <w:rPr>
          <w:rFonts w:ascii="Source Sans Pro" w:hAnsi="Source Sans Pro" w:cs="Arial"/>
          <w:sz w:val="16"/>
          <w:szCs w:val="16"/>
          <w:lang w:val="en-US"/>
        </w:rPr>
        <w:t xml:space="preserve"> </w:t>
      </w:r>
      <w:r w:rsidR="00900EF5" w:rsidRPr="00FB340D">
        <w:rPr>
          <w:rFonts w:ascii="Source Sans Pro" w:hAnsi="Source Sans Pro" w:cs="Arial"/>
          <w:bCs/>
          <w:lang w:val="en-US"/>
        </w:rPr>
        <w:br w:type="page"/>
      </w:r>
    </w:p>
    <w:p w14:paraId="5D780B2E" w14:textId="73FBFA7E" w:rsidR="00900EF5" w:rsidRPr="00FB340D" w:rsidRDefault="00900EF5" w:rsidP="00900EF5">
      <w:pPr>
        <w:rPr>
          <w:rFonts w:ascii="Source Sans Pro" w:hAnsi="Source Sans Pro" w:cs="Arial"/>
          <w:b/>
          <w:sz w:val="28"/>
          <w:szCs w:val="28"/>
          <w:lang w:val="en-US"/>
        </w:rPr>
      </w:pPr>
      <w:r w:rsidRPr="00FB340D">
        <w:rPr>
          <w:rFonts w:ascii="Source Sans Pro" w:hAnsi="Source Sans Pro" w:cs="Arial"/>
          <w:b/>
          <w:sz w:val="28"/>
          <w:szCs w:val="28"/>
          <w:lang w:val="en-US"/>
        </w:rPr>
        <w:lastRenderedPageBreak/>
        <w:t>UZH Postdoc Team Award 202</w:t>
      </w:r>
      <w:r w:rsidR="00C13ACE">
        <w:rPr>
          <w:rFonts w:ascii="Source Sans Pro" w:hAnsi="Source Sans Pro" w:cs="Arial"/>
          <w:b/>
          <w:sz w:val="28"/>
          <w:szCs w:val="28"/>
          <w:lang w:val="en-US"/>
        </w:rPr>
        <w:t>6</w:t>
      </w:r>
      <w:r w:rsidRPr="00FB340D">
        <w:rPr>
          <w:rFonts w:ascii="Source Sans Pro" w:hAnsi="Source Sans Pro" w:cs="Arial"/>
          <w:b/>
          <w:sz w:val="28"/>
          <w:szCs w:val="28"/>
          <w:lang w:val="en-US"/>
        </w:rPr>
        <w:t>: Nomination Form</w:t>
      </w:r>
    </w:p>
    <w:p w14:paraId="6151BC0D" w14:textId="77777777" w:rsidR="00900EF5" w:rsidRPr="00FB340D" w:rsidRDefault="00900EF5" w:rsidP="00900EF5">
      <w:pPr>
        <w:rPr>
          <w:rFonts w:ascii="Source Sans Pro" w:hAnsi="Source Sans Pro" w:cs="Arial"/>
          <w:b/>
          <w:lang w:val="en-US"/>
        </w:rPr>
      </w:pPr>
    </w:p>
    <w:p w14:paraId="17A81E7C" w14:textId="77777777" w:rsidR="00900EF5" w:rsidRPr="00FB340D" w:rsidRDefault="00900EF5" w:rsidP="00900EF5">
      <w:pPr>
        <w:pStyle w:val="Listenabsatz"/>
        <w:numPr>
          <w:ilvl w:val="0"/>
          <w:numId w:val="30"/>
        </w:numPr>
        <w:rPr>
          <w:rFonts w:ascii="Source Sans Pro" w:hAnsi="Source Sans Pro" w:cs="Arial"/>
          <w:b/>
          <w:lang w:val="en-US"/>
        </w:rPr>
      </w:pPr>
      <w:r w:rsidRPr="00FB340D">
        <w:rPr>
          <w:rFonts w:ascii="Source Sans Pro" w:hAnsi="Source Sans Pro" w:cs="Arial"/>
          <w:b/>
          <w:lang w:val="en-US"/>
        </w:rPr>
        <w:t>Details of the Nominees</w:t>
      </w:r>
    </w:p>
    <w:p w14:paraId="27A633C5" w14:textId="77777777" w:rsidR="00900EF5" w:rsidRPr="00FB340D" w:rsidRDefault="00900EF5" w:rsidP="00900EF5">
      <w:pPr>
        <w:rPr>
          <w:rFonts w:ascii="Source Sans Pro" w:hAnsi="Source Sans Pro" w:cs="Arial"/>
          <w:bCs/>
          <w:lang w:val="en-US"/>
        </w:rPr>
      </w:pPr>
    </w:p>
    <w:p w14:paraId="2E1CD34D" w14:textId="77777777" w:rsidR="00900EF5" w:rsidRPr="00FB340D" w:rsidRDefault="00900EF5" w:rsidP="00900EF5">
      <w:pPr>
        <w:rPr>
          <w:rFonts w:ascii="Source Sans Pro" w:hAnsi="Source Sans Pro" w:cs="Arial"/>
          <w:bCs/>
          <w:i/>
          <w:iCs/>
          <w:lang w:val="en-US"/>
        </w:rPr>
      </w:pPr>
      <w:r w:rsidRPr="00FB340D">
        <w:rPr>
          <w:rFonts w:ascii="Source Sans Pro" w:hAnsi="Source Sans Pro" w:cs="Arial"/>
          <w:bCs/>
          <w:i/>
          <w:iCs/>
          <w:lang w:val="en-US"/>
        </w:rPr>
        <w:t>Nominee 1</w:t>
      </w:r>
    </w:p>
    <w:tbl>
      <w:tblPr>
        <w:tblStyle w:val="Tabellenraster"/>
        <w:tblW w:w="9072" w:type="dxa"/>
        <w:tblLook w:val="04A0" w:firstRow="1" w:lastRow="0" w:firstColumn="1" w:lastColumn="0" w:noHBand="0" w:noVBand="1"/>
      </w:tblPr>
      <w:tblGrid>
        <w:gridCol w:w="1985"/>
        <w:gridCol w:w="2693"/>
        <w:gridCol w:w="1134"/>
        <w:gridCol w:w="3260"/>
      </w:tblGrid>
      <w:tr w:rsidR="00900EF5" w:rsidRPr="00FB340D" w14:paraId="0D69BA97" w14:textId="77777777" w:rsidTr="00B8408E">
        <w:trPr>
          <w:trHeight w:hRule="exact" w:val="397"/>
        </w:trPr>
        <w:tc>
          <w:tcPr>
            <w:tcW w:w="1985" w:type="dxa"/>
            <w:vAlign w:val="center"/>
          </w:tcPr>
          <w:p w14:paraId="22E2F66F"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Title: </w:t>
            </w:r>
          </w:p>
        </w:tc>
        <w:tc>
          <w:tcPr>
            <w:tcW w:w="2693" w:type="dxa"/>
            <w:vAlign w:val="center"/>
          </w:tcPr>
          <w:p w14:paraId="7814C268" w14:textId="685DB919" w:rsidR="00900EF5" w:rsidRPr="00FB340D" w:rsidRDefault="00900EF5" w:rsidP="00B8408E">
            <w:pPr>
              <w:spacing w:after="120"/>
              <w:rPr>
                <w:rFonts w:ascii="Source Sans Pro" w:hAnsi="Source Sans Pro" w:cs="Arial"/>
                <w:lang w:val="en-US"/>
              </w:rPr>
            </w:pPr>
            <w:r w:rsidRPr="00FB340D">
              <w:rPr>
                <w:rFonts w:ascii="Source Sans Pro" w:hAnsi="Source Sans Pro" w:cs="Arial"/>
                <w:bCs/>
                <w:lang w:val="en-US"/>
              </w:rPr>
              <w:fldChar w:fldCharType="begin">
                <w:ffData>
                  <w:name w:val="Dropdown3"/>
                  <w:enabled/>
                  <w:calcOnExit w:val="0"/>
                  <w:ddList>
                    <w:listEntry w:val="Please choose"/>
                    <w:listEntry w:val="-"/>
                    <w:listEntry w:val="BA"/>
                    <w:listEntry w:val="MA"/>
                    <w:listEntry w:val="PhD"/>
                  </w:ddList>
                </w:ffData>
              </w:fldChar>
            </w:r>
            <w:bookmarkStart w:id="0" w:name="Dropdown3"/>
            <w:r w:rsidRPr="00FB340D">
              <w:rPr>
                <w:rFonts w:ascii="Source Sans Pro" w:hAnsi="Source Sans Pro" w:cs="Arial"/>
                <w:bCs/>
                <w:lang w:val="en-US"/>
              </w:rPr>
              <w:instrText xml:space="preserve"> FORMDROPDOWN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lang w:val="en-US"/>
              </w:rPr>
              <w:fldChar w:fldCharType="end"/>
            </w:r>
            <w:bookmarkEnd w:id="0"/>
          </w:p>
        </w:tc>
        <w:tc>
          <w:tcPr>
            <w:tcW w:w="4394" w:type="dxa"/>
            <w:gridSpan w:val="2"/>
            <w:vAlign w:val="center"/>
          </w:tcPr>
          <w:p w14:paraId="4F7317ED" w14:textId="77777777" w:rsidR="00900EF5" w:rsidRPr="00FB340D" w:rsidRDefault="00900EF5" w:rsidP="00B8408E">
            <w:pPr>
              <w:spacing w:after="120"/>
              <w:rPr>
                <w:rFonts w:ascii="Source Sans Pro" w:hAnsi="Source Sans Pro" w:cs="Arial"/>
                <w:lang w:val="en-US"/>
              </w:rPr>
            </w:pPr>
          </w:p>
        </w:tc>
      </w:tr>
      <w:tr w:rsidR="00900EF5" w:rsidRPr="00FB340D" w14:paraId="47F62B22" w14:textId="77777777" w:rsidTr="00B8408E">
        <w:trPr>
          <w:trHeight w:hRule="exact" w:val="397"/>
        </w:trPr>
        <w:tc>
          <w:tcPr>
            <w:tcW w:w="1985" w:type="dxa"/>
            <w:vAlign w:val="center"/>
          </w:tcPr>
          <w:p w14:paraId="2C27DE04"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First Name:</w:t>
            </w:r>
          </w:p>
        </w:tc>
        <w:tc>
          <w:tcPr>
            <w:tcW w:w="2693" w:type="dxa"/>
            <w:vAlign w:val="center"/>
          </w:tcPr>
          <w:p w14:paraId="107D0AE9"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bookmarkStart w:id="1" w:name="Text48"/>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bookmarkEnd w:id="1"/>
          </w:p>
        </w:tc>
        <w:tc>
          <w:tcPr>
            <w:tcW w:w="1134" w:type="dxa"/>
            <w:vAlign w:val="center"/>
          </w:tcPr>
          <w:p w14:paraId="28183CC0"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Last Name:   </w:t>
            </w:r>
          </w:p>
        </w:tc>
        <w:tc>
          <w:tcPr>
            <w:tcW w:w="3260" w:type="dxa"/>
            <w:vAlign w:val="center"/>
          </w:tcPr>
          <w:p w14:paraId="44DF5CC1"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9"/>
                  <w:enabled/>
                  <w:calcOnExit w:val="0"/>
                  <w:textInput/>
                </w:ffData>
              </w:fldChar>
            </w:r>
            <w:bookmarkStart w:id="2" w:name="Text49"/>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bookmarkEnd w:id="2"/>
          </w:p>
        </w:tc>
      </w:tr>
      <w:tr w:rsidR="00900EF5" w:rsidRPr="00FB340D" w14:paraId="74787B47" w14:textId="77777777" w:rsidTr="00B8408E">
        <w:trPr>
          <w:trHeight w:hRule="exact" w:val="397"/>
        </w:trPr>
        <w:tc>
          <w:tcPr>
            <w:tcW w:w="1985" w:type="dxa"/>
            <w:vAlign w:val="center"/>
          </w:tcPr>
          <w:p w14:paraId="49E19B15"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Email address:</w:t>
            </w:r>
          </w:p>
        </w:tc>
        <w:tc>
          <w:tcPr>
            <w:tcW w:w="2693" w:type="dxa"/>
            <w:vAlign w:val="center"/>
          </w:tcPr>
          <w:p w14:paraId="6F074566"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c>
          <w:tcPr>
            <w:tcW w:w="1134" w:type="dxa"/>
            <w:vAlign w:val="center"/>
          </w:tcPr>
          <w:p w14:paraId="04FE52EB"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Faculty:</w:t>
            </w:r>
          </w:p>
        </w:tc>
        <w:tc>
          <w:tcPr>
            <w:tcW w:w="3260" w:type="dxa"/>
            <w:vAlign w:val="center"/>
          </w:tcPr>
          <w:p w14:paraId="2BBFB466"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Dropdown5"/>
                  <w:enabled/>
                  <w:calcOnExit w:val="0"/>
                  <w:ddList>
                    <w:listEntry w:val="Please choose"/>
                    <w:listEntry w:val="TRF"/>
                    <w:listEntry w:val="RWF"/>
                    <w:listEntry w:val="WWF"/>
                    <w:listEntry w:val="MeF"/>
                    <w:listEntry w:val="VSF"/>
                    <w:listEntry w:val="PhF"/>
                    <w:listEntry w:val="MNF"/>
                  </w:ddList>
                </w:ffData>
              </w:fldChar>
            </w:r>
            <w:bookmarkStart w:id="3" w:name="Dropdown5"/>
            <w:r w:rsidRPr="00FB340D">
              <w:rPr>
                <w:rFonts w:ascii="Source Sans Pro" w:hAnsi="Source Sans Pro" w:cs="Arial"/>
                <w:lang w:val="en-US"/>
              </w:rPr>
              <w:instrText xml:space="preserve"> FORMDROPDOWN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lang w:val="en-US"/>
              </w:rPr>
              <w:fldChar w:fldCharType="end"/>
            </w:r>
            <w:bookmarkEnd w:id="3"/>
          </w:p>
        </w:tc>
      </w:tr>
      <w:tr w:rsidR="00900EF5" w:rsidRPr="00FB340D" w14:paraId="3608D0B7" w14:textId="77777777" w:rsidTr="00B8408E">
        <w:trPr>
          <w:trHeight w:hRule="exact" w:val="667"/>
        </w:trPr>
        <w:tc>
          <w:tcPr>
            <w:tcW w:w="1985" w:type="dxa"/>
            <w:vAlign w:val="center"/>
          </w:tcPr>
          <w:p w14:paraId="4D1E44E9"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Institute/Dept.:</w:t>
            </w:r>
          </w:p>
        </w:tc>
        <w:tc>
          <w:tcPr>
            <w:tcW w:w="2693" w:type="dxa"/>
            <w:vAlign w:val="center"/>
          </w:tcPr>
          <w:p w14:paraId="1D466AB3"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fldChar w:fldCharType="end"/>
            </w:r>
          </w:p>
        </w:tc>
        <w:tc>
          <w:tcPr>
            <w:tcW w:w="1134" w:type="dxa"/>
            <w:vAlign w:val="center"/>
          </w:tcPr>
          <w:p w14:paraId="31781684"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Function:</w:t>
            </w:r>
          </w:p>
        </w:tc>
        <w:tc>
          <w:tcPr>
            <w:tcW w:w="3260" w:type="dxa"/>
            <w:vAlign w:val="center"/>
          </w:tcPr>
          <w:p w14:paraId="67049659"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55"/>
                  <w:enabled/>
                  <w:calcOnExit w:val="0"/>
                  <w:textInput/>
                </w:ffData>
              </w:fldChar>
            </w:r>
            <w:bookmarkStart w:id="4" w:name="Text55"/>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bookmarkEnd w:id="4"/>
          </w:p>
        </w:tc>
      </w:tr>
    </w:tbl>
    <w:p w14:paraId="0B3BC40A" w14:textId="77777777" w:rsidR="00900EF5" w:rsidRPr="00FB340D" w:rsidRDefault="00900EF5" w:rsidP="00900EF5">
      <w:pPr>
        <w:rPr>
          <w:rFonts w:ascii="Source Sans Pro" w:hAnsi="Source Sans Pro" w:cs="Arial"/>
          <w:bCs/>
          <w:lang w:val="en-US"/>
        </w:rPr>
      </w:pPr>
    </w:p>
    <w:p w14:paraId="0EDC7905" w14:textId="77777777" w:rsidR="00900EF5" w:rsidRPr="00FB340D" w:rsidRDefault="00900EF5" w:rsidP="00900EF5">
      <w:pPr>
        <w:rPr>
          <w:rFonts w:ascii="Source Sans Pro" w:hAnsi="Source Sans Pro" w:cs="Arial"/>
          <w:bCs/>
          <w:i/>
          <w:iCs/>
          <w:lang w:val="en-US"/>
        </w:rPr>
      </w:pPr>
      <w:r w:rsidRPr="00FB340D">
        <w:rPr>
          <w:rFonts w:ascii="Source Sans Pro" w:hAnsi="Source Sans Pro" w:cs="Arial"/>
          <w:bCs/>
          <w:i/>
          <w:iCs/>
          <w:lang w:val="en-US"/>
        </w:rPr>
        <w:t>Nominee 2</w:t>
      </w:r>
    </w:p>
    <w:tbl>
      <w:tblPr>
        <w:tblStyle w:val="Tabellenraster"/>
        <w:tblW w:w="9072" w:type="dxa"/>
        <w:tblLook w:val="04A0" w:firstRow="1" w:lastRow="0" w:firstColumn="1" w:lastColumn="0" w:noHBand="0" w:noVBand="1"/>
      </w:tblPr>
      <w:tblGrid>
        <w:gridCol w:w="1985"/>
        <w:gridCol w:w="2693"/>
        <w:gridCol w:w="1134"/>
        <w:gridCol w:w="3260"/>
      </w:tblGrid>
      <w:tr w:rsidR="00900EF5" w:rsidRPr="00FB340D" w14:paraId="3169D1C0" w14:textId="77777777" w:rsidTr="00B8408E">
        <w:trPr>
          <w:trHeight w:hRule="exact" w:val="397"/>
        </w:trPr>
        <w:tc>
          <w:tcPr>
            <w:tcW w:w="1985" w:type="dxa"/>
            <w:vAlign w:val="center"/>
          </w:tcPr>
          <w:p w14:paraId="3B1B6FEF"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Title: </w:t>
            </w:r>
          </w:p>
        </w:tc>
        <w:tc>
          <w:tcPr>
            <w:tcW w:w="2693" w:type="dxa"/>
            <w:vAlign w:val="center"/>
          </w:tcPr>
          <w:p w14:paraId="26A209BB"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bCs/>
                <w:lang w:val="en-US"/>
              </w:rPr>
              <w:fldChar w:fldCharType="begin">
                <w:ffData>
                  <w:name w:val="Dropdown3"/>
                  <w:enabled/>
                  <w:calcOnExit w:val="0"/>
                  <w:ddList>
                    <w:listEntry w:val="Please choose"/>
                    <w:listEntry w:val="-"/>
                    <w:listEntry w:val="BA"/>
                    <w:listEntry w:val="MA"/>
                    <w:listEntry w:val="PhD"/>
                  </w:ddList>
                </w:ffData>
              </w:fldChar>
            </w:r>
            <w:r w:rsidRPr="00FB340D">
              <w:rPr>
                <w:rFonts w:ascii="Source Sans Pro" w:hAnsi="Source Sans Pro" w:cs="Arial"/>
                <w:bCs/>
                <w:lang w:val="en-US"/>
              </w:rPr>
              <w:instrText xml:space="preserve"> FORMDROPDOWN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lang w:val="en-US"/>
              </w:rPr>
              <w:fldChar w:fldCharType="end"/>
            </w:r>
          </w:p>
        </w:tc>
        <w:tc>
          <w:tcPr>
            <w:tcW w:w="4394" w:type="dxa"/>
            <w:gridSpan w:val="2"/>
            <w:vAlign w:val="center"/>
          </w:tcPr>
          <w:p w14:paraId="315BFF9C" w14:textId="77777777" w:rsidR="00900EF5" w:rsidRPr="00FB340D" w:rsidRDefault="00900EF5" w:rsidP="00B8408E">
            <w:pPr>
              <w:spacing w:after="120"/>
              <w:rPr>
                <w:rFonts w:ascii="Source Sans Pro" w:hAnsi="Source Sans Pro" w:cs="Arial"/>
                <w:lang w:val="en-US"/>
              </w:rPr>
            </w:pPr>
          </w:p>
        </w:tc>
      </w:tr>
      <w:tr w:rsidR="00900EF5" w:rsidRPr="00FB340D" w14:paraId="466012D7" w14:textId="77777777" w:rsidTr="00B8408E">
        <w:trPr>
          <w:trHeight w:hRule="exact" w:val="397"/>
        </w:trPr>
        <w:tc>
          <w:tcPr>
            <w:tcW w:w="1985" w:type="dxa"/>
            <w:vAlign w:val="center"/>
          </w:tcPr>
          <w:p w14:paraId="43A07091"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First Name:</w:t>
            </w:r>
          </w:p>
        </w:tc>
        <w:tc>
          <w:tcPr>
            <w:tcW w:w="2693" w:type="dxa"/>
            <w:vAlign w:val="center"/>
          </w:tcPr>
          <w:p w14:paraId="7D0B3EE4"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c>
          <w:tcPr>
            <w:tcW w:w="1134" w:type="dxa"/>
            <w:vAlign w:val="center"/>
          </w:tcPr>
          <w:p w14:paraId="3378B753"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Last Name:   </w:t>
            </w:r>
          </w:p>
        </w:tc>
        <w:tc>
          <w:tcPr>
            <w:tcW w:w="3260" w:type="dxa"/>
            <w:vAlign w:val="center"/>
          </w:tcPr>
          <w:p w14:paraId="391DC6CA"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9"/>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r>
      <w:tr w:rsidR="00900EF5" w:rsidRPr="00FB340D" w14:paraId="39B1A8C2" w14:textId="77777777" w:rsidTr="00B8408E">
        <w:trPr>
          <w:trHeight w:hRule="exact" w:val="397"/>
        </w:trPr>
        <w:tc>
          <w:tcPr>
            <w:tcW w:w="1985" w:type="dxa"/>
            <w:vAlign w:val="center"/>
          </w:tcPr>
          <w:p w14:paraId="6EBFABAD"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Email address:</w:t>
            </w:r>
          </w:p>
        </w:tc>
        <w:tc>
          <w:tcPr>
            <w:tcW w:w="2693" w:type="dxa"/>
            <w:vAlign w:val="center"/>
          </w:tcPr>
          <w:p w14:paraId="4A2A096D"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c>
          <w:tcPr>
            <w:tcW w:w="1134" w:type="dxa"/>
            <w:vAlign w:val="center"/>
          </w:tcPr>
          <w:p w14:paraId="49B884EC"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Faculty:</w:t>
            </w:r>
          </w:p>
        </w:tc>
        <w:tc>
          <w:tcPr>
            <w:tcW w:w="3260" w:type="dxa"/>
            <w:vAlign w:val="center"/>
          </w:tcPr>
          <w:p w14:paraId="46D021E8"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
                  <w:enabled/>
                  <w:calcOnExit w:val="0"/>
                  <w:ddList>
                    <w:listEntry w:val="Please choose"/>
                    <w:listEntry w:val="TRF"/>
                    <w:listEntry w:val="RWF"/>
                    <w:listEntry w:val="WWF"/>
                    <w:listEntry w:val="MeF"/>
                    <w:listEntry w:val="VSF"/>
                    <w:listEntry w:val="PhF"/>
                    <w:listEntry w:val="MNF"/>
                  </w:ddList>
                </w:ffData>
              </w:fldChar>
            </w:r>
            <w:r w:rsidRPr="00FB340D">
              <w:rPr>
                <w:rFonts w:ascii="Source Sans Pro" w:hAnsi="Source Sans Pro" w:cs="Arial"/>
                <w:lang w:val="en-US"/>
              </w:rPr>
              <w:instrText xml:space="preserve"> FORMDROPDOWN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lang w:val="en-US"/>
              </w:rPr>
              <w:fldChar w:fldCharType="end"/>
            </w:r>
          </w:p>
        </w:tc>
      </w:tr>
      <w:tr w:rsidR="00900EF5" w:rsidRPr="00FB340D" w14:paraId="69C22F6F" w14:textId="77777777" w:rsidTr="00B8408E">
        <w:trPr>
          <w:trHeight w:hRule="exact" w:val="667"/>
        </w:trPr>
        <w:tc>
          <w:tcPr>
            <w:tcW w:w="1985" w:type="dxa"/>
            <w:vAlign w:val="center"/>
          </w:tcPr>
          <w:p w14:paraId="6FA3EE65"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Institute/Dept.:</w:t>
            </w:r>
          </w:p>
        </w:tc>
        <w:tc>
          <w:tcPr>
            <w:tcW w:w="2693" w:type="dxa"/>
            <w:vAlign w:val="center"/>
          </w:tcPr>
          <w:p w14:paraId="7EFD8350"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fldChar w:fldCharType="end"/>
            </w:r>
          </w:p>
        </w:tc>
        <w:tc>
          <w:tcPr>
            <w:tcW w:w="1134" w:type="dxa"/>
            <w:vAlign w:val="center"/>
          </w:tcPr>
          <w:p w14:paraId="5EA3802F"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Function:</w:t>
            </w:r>
          </w:p>
        </w:tc>
        <w:tc>
          <w:tcPr>
            <w:tcW w:w="3260" w:type="dxa"/>
            <w:vAlign w:val="center"/>
          </w:tcPr>
          <w:p w14:paraId="4179691C"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55"/>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r>
    </w:tbl>
    <w:p w14:paraId="59A2B47A" w14:textId="77777777" w:rsidR="00900EF5" w:rsidRPr="00FB340D" w:rsidRDefault="00900EF5" w:rsidP="00900EF5">
      <w:pPr>
        <w:rPr>
          <w:rFonts w:ascii="Source Sans Pro" w:hAnsi="Source Sans Pro" w:cs="Arial"/>
          <w:bCs/>
          <w:lang w:val="en-US"/>
        </w:rPr>
      </w:pPr>
    </w:p>
    <w:p w14:paraId="51F28F86" w14:textId="77777777" w:rsidR="00900EF5" w:rsidRPr="00FB340D" w:rsidRDefault="00900EF5" w:rsidP="00900EF5">
      <w:pPr>
        <w:rPr>
          <w:rFonts w:ascii="Source Sans Pro" w:hAnsi="Source Sans Pro" w:cs="Arial"/>
          <w:bCs/>
          <w:i/>
          <w:iCs/>
          <w:lang w:val="en-US"/>
        </w:rPr>
      </w:pPr>
      <w:r w:rsidRPr="00FB340D">
        <w:rPr>
          <w:rFonts w:ascii="Source Sans Pro" w:hAnsi="Source Sans Pro" w:cs="Arial"/>
          <w:bCs/>
          <w:i/>
          <w:iCs/>
          <w:lang w:val="en-US"/>
        </w:rPr>
        <w:t>Nominee 3</w:t>
      </w:r>
    </w:p>
    <w:tbl>
      <w:tblPr>
        <w:tblStyle w:val="Tabellenraster"/>
        <w:tblW w:w="9072" w:type="dxa"/>
        <w:tblLook w:val="04A0" w:firstRow="1" w:lastRow="0" w:firstColumn="1" w:lastColumn="0" w:noHBand="0" w:noVBand="1"/>
      </w:tblPr>
      <w:tblGrid>
        <w:gridCol w:w="1985"/>
        <w:gridCol w:w="2693"/>
        <w:gridCol w:w="1134"/>
        <w:gridCol w:w="3260"/>
      </w:tblGrid>
      <w:tr w:rsidR="00900EF5" w:rsidRPr="00FB340D" w14:paraId="09777E60" w14:textId="77777777" w:rsidTr="00B8408E">
        <w:trPr>
          <w:trHeight w:hRule="exact" w:val="397"/>
        </w:trPr>
        <w:tc>
          <w:tcPr>
            <w:tcW w:w="1985" w:type="dxa"/>
            <w:vAlign w:val="center"/>
          </w:tcPr>
          <w:p w14:paraId="6178F466"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Title: </w:t>
            </w:r>
          </w:p>
        </w:tc>
        <w:tc>
          <w:tcPr>
            <w:tcW w:w="2693" w:type="dxa"/>
            <w:vAlign w:val="center"/>
          </w:tcPr>
          <w:p w14:paraId="7844DC65"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bCs/>
                <w:lang w:val="en-US"/>
              </w:rPr>
              <w:fldChar w:fldCharType="begin">
                <w:ffData>
                  <w:name w:val="Dropdown3"/>
                  <w:enabled/>
                  <w:calcOnExit w:val="0"/>
                  <w:ddList>
                    <w:listEntry w:val="Please choose"/>
                    <w:listEntry w:val="-"/>
                    <w:listEntry w:val="BA"/>
                    <w:listEntry w:val="MA"/>
                    <w:listEntry w:val="PhD"/>
                  </w:ddList>
                </w:ffData>
              </w:fldChar>
            </w:r>
            <w:r w:rsidRPr="00FB340D">
              <w:rPr>
                <w:rFonts w:ascii="Source Sans Pro" w:hAnsi="Source Sans Pro" w:cs="Arial"/>
                <w:bCs/>
                <w:lang w:val="en-US"/>
              </w:rPr>
              <w:instrText xml:space="preserve"> FORMDROPDOWN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lang w:val="en-US"/>
              </w:rPr>
              <w:fldChar w:fldCharType="end"/>
            </w:r>
          </w:p>
        </w:tc>
        <w:tc>
          <w:tcPr>
            <w:tcW w:w="4394" w:type="dxa"/>
            <w:gridSpan w:val="2"/>
            <w:vAlign w:val="center"/>
          </w:tcPr>
          <w:p w14:paraId="04C80BC0" w14:textId="77777777" w:rsidR="00900EF5" w:rsidRPr="00FB340D" w:rsidRDefault="00900EF5" w:rsidP="00B8408E">
            <w:pPr>
              <w:spacing w:after="120"/>
              <w:rPr>
                <w:rFonts w:ascii="Source Sans Pro" w:hAnsi="Source Sans Pro" w:cs="Arial"/>
                <w:lang w:val="en-US"/>
              </w:rPr>
            </w:pPr>
          </w:p>
        </w:tc>
      </w:tr>
      <w:tr w:rsidR="00900EF5" w:rsidRPr="00FB340D" w14:paraId="7F6E4906" w14:textId="77777777" w:rsidTr="00B8408E">
        <w:trPr>
          <w:trHeight w:hRule="exact" w:val="397"/>
        </w:trPr>
        <w:tc>
          <w:tcPr>
            <w:tcW w:w="1985" w:type="dxa"/>
            <w:vAlign w:val="center"/>
          </w:tcPr>
          <w:p w14:paraId="4837D023"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First Name:</w:t>
            </w:r>
          </w:p>
        </w:tc>
        <w:tc>
          <w:tcPr>
            <w:tcW w:w="2693" w:type="dxa"/>
            <w:vAlign w:val="center"/>
          </w:tcPr>
          <w:p w14:paraId="2038AF73"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c>
          <w:tcPr>
            <w:tcW w:w="1134" w:type="dxa"/>
            <w:vAlign w:val="center"/>
          </w:tcPr>
          <w:p w14:paraId="39AF955C"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Last Name:   </w:t>
            </w:r>
          </w:p>
        </w:tc>
        <w:tc>
          <w:tcPr>
            <w:tcW w:w="3260" w:type="dxa"/>
            <w:vAlign w:val="center"/>
          </w:tcPr>
          <w:p w14:paraId="2001C84F"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9"/>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r>
      <w:tr w:rsidR="00900EF5" w:rsidRPr="00FB340D" w14:paraId="0FF73B14" w14:textId="77777777" w:rsidTr="00B8408E">
        <w:trPr>
          <w:trHeight w:hRule="exact" w:val="397"/>
        </w:trPr>
        <w:tc>
          <w:tcPr>
            <w:tcW w:w="1985" w:type="dxa"/>
            <w:vAlign w:val="center"/>
          </w:tcPr>
          <w:p w14:paraId="44F47293"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Email address:</w:t>
            </w:r>
          </w:p>
        </w:tc>
        <w:tc>
          <w:tcPr>
            <w:tcW w:w="2693" w:type="dxa"/>
            <w:vAlign w:val="center"/>
          </w:tcPr>
          <w:p w14:paraId="70DC53EE"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c>
          <w:tcPr>
            <w:tcW w:w="1134" w:type="dxa"/>
            <w:vAlign w:val="center"/>
          </w:tcPr>
          <w:p w14:paraId="4F8CCC31"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Faculty:</w:t>
            </w:r>
          </w:p>
        </w:tc>
        <w:tc>
          <w:tcPr>
            <w:tcW w:w="3260" w:type="dxa"/>
            <w:vAlign w:val="center"/>
          </w:tcPr>
          <w:p w14:paraId="67826205"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
                  <w:enabled/>
                  <w:calcOnExit w:val="0"/>
                  <w:ddList>
                    <w:listEntry w:val="Please choose"/>
                    <w:listEntry w:val="TRF"/>
                    <w:listEntry w:val="RWF"/>
                    <w:listEntry w:val="WWF"/>
                    <w:listEntry w:val="MeF"/>
                    <w:listEntry w:val="VSF"/>
                    <w:listEntry w:val="PhF"/>
                    <w:listEntry w:val="MNF"/>
                  </w:ddList>
                </w:ffData>
              </w:fldChar>
            </w:r>
            <w:r w:rsidRPr="00FB340D">
              <w:rPr>
                <w:rFonts w:ascii="Source Sans Pro" w:hAnsi="Source Sans Pro" w:cs="Arial"/>
                <w:lang w:val="en-US"/>
              </w:rPr>
              <w:instrText xml:space="preserve"> FORMDROPDOWN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lang w:val="en-US"/>
              </w:rPr>
              <w:fldChar w:fldCharType="end"/>
            </w:r>
          </w:p>
        </w:tc>
      </w:tr>
      <w:tr w:rsidR="00900EF5" w:rsidRPr="00FB340D" w14:paraId="72E20746" w14:textId="77777777" w:rsidTr="00B8408E">
        <w:trPr>
          <w:trHeight w:hRule="exact" w:val="667"/>
        </w:trPr>
        <w:tc>
          <w:tcPr>
            <w:tcW w:w="1985" w:type="dxa"/>
            <w:vAlign w:val="center"/>
          </w:tcPr>
          <w:p w14:paraId="1AA218E7"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Institute/Dept.:</w:t>
            </w:r>
          </w:p>
        </w:tc>
        <w:tc>
          <w:tcPr>
            <w:tcW w:w="2693" w:type="dxa"/>
            <w:vAlign w:val="center"/>
          </w:tcPr>
          <w:p w14:paraId="57A216F4"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fldChar w:fldCharType="end"/>
            </w:r>
          </w:p>
        </w:tc>
        <w:tc>
          <w:tcPr>
            <w:tcW w:w="1134" w:type="dxa"/>
            <w:vAlign w:val="center"/>
          </w:tcPr>
          <w:p w14:paraId="005781F6"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Function:</w:t>
            </w:r>
          </w:p>
        </w:tc>
        <w:tc>
          <w:tcPr>
            <w:tcW w:w="3260" w:type="dxa"/>
            <w:vAlign w:val="center"/>
          </w:tcPr>
          <w:p w14:paraId="38215C63"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55"/>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r>
    </w:tbl>
    <w:p w14:paraId="643DF154" w14:textId="77777777" w:rsidR="00900EF5" w:rsidRPr="00FB340D" w:rsidRDefault="00900EF5" w:rsidP="00900EF5">
      <w:pPr>
        <w:rPr>
          <w:rFonts w:ascii="Source Sans Pro" w:hAnsi="Source Sans Pro" w:cs="Arial"/>
          <w:bCs/>
          <w:lang w:val="en-US"/>
        </w:rPr>
      </w:pPr>
    </w:p>
    <w:p w14:paraId="376008BF" w14:textId="77777777" w:rsidR="00900EF5" w:rsidRPr="00FB340D" w:rsidRDefault="00900EF5" w:rsidP="00900EF5">
      <w:pPr>
        <w:rPr>
          <w:rFonts w:ascii="Source Sans Pro" w:hAnsi="Source Sans Pro" w:cs="Arial"/>
          <w:bCs/>
          <w:i/>
          <w:iCs/>
          <w:lang w:val="en-US"/>
        </w:rPr>
      </w:pPr>
      <w:r w:rsidRPr="00FB340D">
        <w:rPr>
          <w:rFonts w:ascii="Source Sans Pro" w:hAnsi="Source Sans Pro" w:cs="Arial"/>
          <w:bCs/>
          <w:i/>
          <w:iCs/>
          <w:lang w:val="en-US"/>
        </w:rPr>
        <w:t>Nominee 4</w:t>
      </w:r>
    </w:p>
    <w:tbl>
      <w:tblPr>
        <w:tblStyle w:val="Tabellenraster"/>
        <w:tblW w:w="9072" w:type="dxa"/>
        <w:tblLook w:val="04A0" w:firstRow="1" w:lastRow="0" w:firstColumn="1" w:lastColumn="0" w:noHBand="0" w:noVBand="1"/>
      </w:tblPr>
      <w:tblGrid>
        <w:gridCol w:w="1985"/>
        <w:gridCol w:w="2693"/>
        <w:gridCol w:w="1134"/>
        <w:gridCol w:w="3260"/>
      </w:tblGrid>
      <w:tr w:rsidR="00900EF5" w:rsidRPr="00FB340D" w14:paraId="45048306" w14:textId="77777777" w:rsidTr="00B8408E">
        <w:trPr>
          <w:trHeight w:hRule="exact" w:val="397"/>
        </w:trPr>
        <w:tc>
          <w:tcPr>
            <w:tcW w:w="1985" w:type="dxa"/>
            <w:vAlign w:val="center"/>
          </w:tcPr>
          <w:p w14:paraId="7A3C4A12"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Title: </w:t>
            </w:r>
          </w:p>
        </w:tc>
        <w:tc>
          <w:tcPr>
            <w:tcW w:w="2693" w:type="dxa"/>
            <w:vAlign w:val="center"/>
          </w:tcPr>
          <w:p w14:paraId="75F287B3"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bCs/>
                <w:lang w:val="en-US"/>
              </w:rPr>
              <w:fldChar w:fldCharType="begin">
                <w:ffData>
                  <w:name w:val="Dropdown3"/>
                  <w:enabled/>
                  <w:calcOnExit w:val="0"/>
                  <w:ddList>
                    <w:listEntry w:val="Please choose"/>
                    <w:listEntry w:val="-"/>
                    <w:listEntry w:val="BA"/>
                    <w:listEntry w:val="MA"/>
                    <w:listEntry w:val="PhD"/>
                  </w:ddList>
                </w:ffData>
              </w:fldChar>
            </w:r>
            <w:r w:rsidRPr="00FB340D">
              <w:rPr>
                <w:rFonts w:ascii="Source Sans Pro" w:hAnsi="Source Sans Pro" w:cs="Arial"/>
                <w:bCs/>
                <w:lang w:val="en-US"/>
              </w:rPr>
              <w:instrText xml:space="preserve"> FORMDROPDOWN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lang w:val="en-US"/>
              </w:rPr>
              <w:fldChar w:fldCharType="end"/>
            </w:r>
          </w:p>
        </w:tc>
        <w:tc>
          <w:tcPr>
            <w:tcW w:w="4394" w:type="dxa"/>
            <w:gridSpan w:val="2"/>
            <w:vAlign w:val="center"/>
          </w:tcPr>
          <w:p w14:paraId="744CE545" w14:textId="77777777" w:rsidR="00900EF5" w:rsidRPr="00FB340D" w:rsidRDefault="00900EF5" w:rsidP="00B8408E">
            <w:pPr>
              <w:spacing w:after="120"/>
              <w:rPr>
                <w:rFonts w:ascii="Source Sans Pro" w:hAnsi="Source Sans Pro" w:cs="Arial"/>
                <w:lang w:val="en-US"/>
              </w:rPr>
            </w:pPr>
          </w:p>
        </w:tc>
      </w:tr>
      <w:tr w:rsidR="00900EF5" w:rsidRPr="00FB340D" w14:paraId="753154CC" w14:textId="77777777" w:rsidTr="00B8408E">
        <w:trPr>
          <w:trHeight w:hRule="exact" w:val="397"/>
        </w:trPr>
        <w:tc>
          <w:tcPr>
            <w:tcW w:w="1985" w:type="dxa"/>
            <w:vAlign w:val="center"/>
          </w:tcPr>
          <w:p w14:paraId="592359DD"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First Name:</w:t>
            </w:r>
          </w:p>
        </w:tc>
        <w:tc>
          <w:tcPr>
            <w:tcW w:w="2693" w:type="dxa"/>
            <w:vAlign w:val="center"/>
          </w:tcPr>
          <w:p w14:paraId="3C3B6793"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c>
          <w:tcPr>
            <w:tcW w:w="1134" w:type="dxa"/>
            <w:vAlign w:val="center"/>
          </w:tcPr>
          <w:p w14:paraId="4E0148A5"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Last Name:   </w:t>
            </w:r>
          </w:p>
        </w:tc>
        <w:tc>
          <w:tcPr>
            <w:tcW w:w="3260" w:type="dxa"/>
            <w:vAlign w:val="center"/>
          </w:tcPr>
          <w:p w14:paraId="224CBE68"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9"/>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r>
      <w:tr w:rsidR="00900EF5" w:rsidRPr="00FB340D" w14:paraId="225B6055" w14:textId="77777777" w:rsidTr="00B8408E">
        <w:trPr>
          <w:trHeight w:hRule="exact" w:val="397"/>
        </w:trPr>
        <w:tc>
          <w:tcPr>
            <w:tcW w:w="1985" w:type="dxa"/>
            <w:vAlign w:val="center"/>
          </w:tcPr>
          <w:p w14:paraId="008F1F15"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Email address:</w:t>
            </w:r>
          </w:p>
        </w:tc>
        <w:tc>
          <w:tcPr>
            <w:tcW w:w="2693" w:type="dxa"/>
            <w:vAlign w:val="center"/>
          </w:tcPr>
          <w:p w14:paraId="0DA81D9B"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c>
          <w:tcPr>
            <w:tcW w:w="1134" w:type="dxa"/>
            <w:vAlign w:val="center"/>
          </w:tcPr>
          <w:p w14:paraId="058486E6"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Faculty:</w:t>
            </w:r>
          </w:p>
        </w:tc>
        <w:tc>
          <w:tcPr>
            <w:tcW w:w="3260" w:type="dxa"/>
            <w:vAlign w:val="center"/>
          </w:tcPr>
          <w:p w14:paraId="4837DE63"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
                  <w:enabled/>
                  <w:calcOnExit w:val="0"/>
                  <w:ddList>
                    <w:listEntry w:val="Please choose"/>
                    <w:listEntry w:val="TRF"/>
                    <w:listEntry w:val="RWF"/>
                    <w:listEntry w:val="WWF"/>
                    <w:listEntry w:val="MeF"/>
                    <w:listEntry w:val="VSF"/>
                    <w:listEntry w:val="PhF"/>
                    <w:listEntry w:val="MNF"/>
                  </w:ddList>
                </w:ffData>
              </w:fldChar>
            </w:r>
            <w:r w:rsidRPr="00FB340D">
              <w:rPr>
                <w:rFonts w:ascii="Source Sans Pro" w:hAnsi="Source Sans Pro" w:cs="Arial"/>
                <w:lang w:val="en-US"/>
              </w:rPr>
              <w:instrText xml:space="preserve"> FORMDROPDOWN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lang w:val="en-US"/>
              </w:rPr>
              <w:fldChar w:fldCharType="end"/>
            </w:r>
          </w:p>
        </w:tc>
      </w:tr>
      <w:tr w:rsidR="00900EF5" w:rsidRPr="00FB340D" w14:paraId="17C0F964" w14:textId="77777777" w:rsidTr="00B8408E">
        <w:trPr>
          <w:trHeight w:hRule="exact" w:val="667"/>
        </w:trPr>
        <w:tc>
          <w:tcPr>
            <w:tcW w:w="1985" w:type="dxa"/>
            <w:vAlign w:val="center"/>
          </w:tcPr>
          <w:p w14:paraId="268B6F4D"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Institute/Dept.:</w:t>
            </w:r>
          </w:p>
        </w:tc>
        <w:tc>
          <w:tcPr>
            <w:tcW w:w="2693" w:type="dxa"/>
            <w:vAlign w:val="center"/>
          </w:tcPr>
          <w:p w14:paraId="4E39AF51"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fldChar w:fldCharType="end"/>
            </w:r>
          </w:p>
        </w:tc>
        <w:tc>
          <w:tcPr>
            <w:tcW w:w="1134" w:type="dxa"/>
            <w:vAlign w:val="center"/>
          </w:tcPr>
          <w:p w14:paraId="1607A82B"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Function:</w:t>
            </w:r>
          </w:p>
        </w:tc>
        <w:tc>
          <w:tcPr>
            <w:tcW w:w="3260" w:type="dxa"/>
            <w:vAlign w:val="center"/>
          </w:tcPr>
          <w:p w14:paraId="3ECB491F"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55"/>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r>
    </w:tbl>
    <w:p w14:paraId="612C1D9C" w14:textId="77777777" w:rsidR="00900EF5" w:rsidRPr="00FB340D" w:rsidRDefault="00900EF5" w:rsidP="00900EF5">
      <w:pPr>
        <w:rPr>
          <w:rFonts w:ascii="Source Sans Pro" w:hAnsi="Source Sans Pro" w:cs="Arial"/>
          <w:bCs/>
          <w:lang w:val="en-US"/>
        </w:rPr>
      </w:pPr>
    </w:p>
    <w:p w14:paraId="7478D0EC" w14:textId="77777777" w:rsidR="00900EF5" w:rsidRPr="00FB340D" w:rsidRDefault="00900EF5" w:rsidP="00900EF5">
      <w:pPr>
        <w:rPr>
          <w:rFonts w:ascii="Source Sans Pro" w:hAnsi="Source Sans Pro" w:cs="Arial"/>
          <w:bCs/>
          <w:i/>
          <w:iCs/>
          <w:lang w:val="en-US"/>
        </w:rPr>
      </w:pPr>
      <w:r w:rsidRPr="00FB340D">
        <w:rPr>
          <w:rFonts w:ascii="Source Sans Pro" w:hAnsi="Source Sans Pro" w:cs="Arial"/>
          <w:bCs/>
          <w:i/>
          <w:iCs/>
          <w:lang w:val="en-US"/>
        </w:rPr>
        <w:t>Nominee 5</w:t>
      </w:r>
    </w:p>
    <w:tbl>
      <w:tblPr>
        <w:tblStyle w:val="Tabellenraster"/>
        <w:tblW w:w="9072" w:type="dxa"/>
        <w:tblLook w:val="04A0" w:firstRow="1" w:lastRow="0" w:firstColumn="1" w:lastColumn="0" w:noHBand="0" w:noVBand="1"/>
      </w:tblPr>
      <w:tblGrid>
        <w:gridCol w:w="1985"/>
        <w:gridCol w:w="2693"/>
        <w:gridCol w:w="1134"/>
        <w:gridCol w:w="3260"/>
      </w:tblGrid>
      <w:tr w:rsidR="00900EF5" w:rsidRPr="00FB340D" w14:paraId="5832A296" w14:textId="77777777" w:rsidTr="00B8408E">
        <w:trPr>
          <w:trHeight w:hRule="exact" w:val="397"/>
        </w:trPr>
        <w:tc>
          <w:tcPr>
            <w:tcW w:w="1985" w:type="dxa"/>
            <w:vAlign w:val="center"/>
          </w:tcPr>
          <w:p w14:paraId="59F3D31C"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Title: </w:t>
            </w:r>
          </w:p>
        </w:tc>
        <w:tc>
          <w:tcPr>
            <w:tcW w:w="2693" w:type="dxa"/>
            <w:vAlign w:val="center"/>
          </w:tcPr>
          <w:p w14:paraId="79F6D03B"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bCs/>
                <w:lang w:val="en-US"/>
              </w:rPr>
              <w:fldChar w:fldCharType="begin">
                <w:ffData>
                  <w:name w:val="Dropdown3"/>
                  <w:enabled/>
                  <w:calcOnExit w:val="0"/>
                  <w:ddList>
                    <w:listEntry w:val="Please choose"/>
                    <w:listEntry w:val="-"/>
                    <w:listEntry w:val="BA"/>
                    <w:listEntry w:val="MA"/>
                    <w:listEntry w:val="PhD"/>
                  </w:ddList>
                </w:ffData>
              </w:fldChar>
            </w:r>
            <w:r w:rsidRPr="00FB340D">
              <w:rPr>
                <w:rFonts w:ascii="Source Sans Pro" w:hAnsi="Source Sans Pro" w:cs="Arial"/>
                <w:bCs/>
                <w:lang w:val="en-US"/>
              </w:rPr>
              <w:instrText xml:space="preserve"> FORMDROPDOWN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lang w:val="en-US"/>
              </w:rPr>
              <w:fldChar w:fldCharType="end"/>
            </w:r>
          </w:p>
        </w:tc>
        <w:tc>
          <w:tcPr>
            <w:tcW w:w="4394" w:type="dxa"/>
            <w:gridSpan w:val="2"/>
            <w:vAlign w:val="center"/>
          </w:tcPr>
          <w:p w14:paraId="0C9F5954" w14:textId="77777777" w:rsidR="00900EF5" w:rsidRPr="00FB340D" w:rsidRDefault="00900EF5" w:rsidP="00B8408E">
            <w:pPr>
              <w:spacing w:after="120"/>
              <w:rPr>
                <w:rFonts w:ascii="Source Sans Pro" w:hAnsi="Source Sans Pro" w:cs="Arial"/>
                <w:lang w:val="en-US"/>
              </w:rPr>
            </w:pPr>
          </w:p>
        </w:tc>
      </w:tr>
      <w:tr w:rsidR="00900EF5" w:rsidRPr="00FB340D" w14:paraId="52CC39A9" w14:textId="77777777" w:rsidTr="00B8408E">
        <w:trPr>
          <w:trHeight w:hRule="exact" w:val="397"/>
        </w:trPr>
        <w:tc>
          <w:tcPr>
            <w:tcW w:w="1985" w:type="dxa"/>
            <w:vAlign w:val="center"/>
          </w:tcPr>
          <w:p w14:paraId="299441BD"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First Name:</w:t>
            </w:r>
          </w:p>
        </w:tc>
        <w:tc>
          <w:tcPr>
            <w:tcW w:w="2693" w:type="dxa"/>
            <w:vAlign w:val="center"/>
          </w:tcPr>
          <w:p w14:paraId="37AAC30E"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c>
          <w:tcPr>
            <w:tcW w:w="1134" w:type="dxa"/>
            <w:vAlign w:val="center"/>
          </w:tcPr>
          <w:p w14:paraId="2D09D04C"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Last Name:   </w:t>
            </w:r>
          </w:p>
        </w:tc>
        <w:tc>
          <w:tcPr>
            <w:tcW w:w="3260" w:type="dxa"/>
            <w:vAlign w:val="center"/>
          </w:tcPr>
          <w:p w14:paraId="6C88AFC6"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9"/>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r>
      <w:tr w:rsidR="00900EF5" w:rsidRPr="00FB340D" w14:paraId="5293ADB3" w14:textId="77777777" w:rsidTr="00B8408E">
        <w:trPr>
          <w:trHeight w:hRule="exact" w:val="397"/>
        </w:trPr>
        <w:tc>
          <w:tcPr>
            <w:tcW w:w="1985" w:type="dxa"/>
            <w:vAlign w:val="center"/>
          </w:tcPr>
          <w:p w14:paraId="7FCCF69C"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Email address:</w:t>
            </w:r>
          </w:p>
        </w:tc>
        <w:tc>
          <w:tcPr>
            <w:tcW w:w="2693" w:type="dxa"/>
            <w:vAlign w:val="center"/>
          </w:tcPr>
          <w:p w14:paraId="751DC64A"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c>
          <w:tcPr>
            <w:tcW w:w="1134" w:type="dxa"/>
            <w:vAlign w:val="center"/>
          </w:tcPr>
          <w:p w14:paraId="124CFC66"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Faculty:</w:t>
            </w:r>
          </w:p>
        </w:tc>
        <w:tc>
          <w:tcPr>
            <w:tcW w:w="3260" w:type="dxa"/>
            <w:vAlign w:val="center"/>
          </w:tcPr>
          <w:p w14:paraId="2E7B7DBE"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
                  <w:enabled/>
                  <w:calcOnExit w:val="0"/>
                  <w:ddList>
                    <w:listEntry w:val="Please choose"/>
                    <w:listEntry w:val="TRF"/>
                    <w:listEntry w:val="RWF"/>
                    <w:listEntry w:val="WWF"/>
                    <w:listEntry w:val="MeF"/>
                    <w:listEntry w:val="VSF"/>
                    <w:listEntry w:val="PhF"/>
                    <w:listEntry w:val="MNF"/>
                  </w:ddList>
                </w:ffData>
              </w:fldChar>
            </w:r>
            <w:r w:rsidRPr="00FB340D">
              <w:rPr>
                <w:rFonts w:ascii="Source Sans Pro" w:hAnsi="Source Sans Pro" w:cs="Arial"/>
                <w:lang w:val="en-US"/>
              </w:rPr>
              <w:instrText xml:space="preserve"> FORMDROPDOWN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lang w:val="en-US"/>
              </w:rPr>
              <w:fldChar w:fldCharType="end"/>
            </w:r>
          </w:p>
        </w:tc>
      </w:tr>
      <w:tr w:rsidR="00900EF5" w:rsidRPr="00FB340D" w14:paraId="27CDC749" w14:textId="77777777" w:rsidTr="00B8408E">
        <w:trPr>
          <w:trHeight w:hRule="exact" w:val="667"/>
        </w:trPr>
        <w:tc>
          <w:tcPr>
            <w:tcW w:w="1985" w:type="dxa"/>
            <w:vAlign w:val="center"/>
          </w:tcPr>
          <w:p w14:paraId="067B9767"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Institute/Dept.:</w:t>
            </w:r>
          </w:p>
        </w:tc>
        <w:tc>
          <w:tcPr>
            <w:tcW w:w="2693" w:type="dxa"/>
            <w:vAlign w:val="center"/>
          </w:tcPr>
          <w:p w14:paraId="4E6C090F"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t> </w:t>
            </w:r>
            <w:r w:rsidRPr="00FB340D">
              <w:rPr>
                <w:rFonts w:ascii="Source Sans Pro" w:hAnsi="Source Sans Pro" w:cs="Arial"/>
                <w:lang w:val="en-US"/>
              </w:rPr>
              <w:fldChar w:fldCharType="end"/>
            </w:r>
          </w:p>
        </w:tc>
        <w:tc>
          <w:tcPr>
            <w:tcW w:w="1134" w:type="dxa"/>
            <w:vAlign w:val="center"/>
          </w:tcPr>
          <w:p w14:paraId="21A45899"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Function:</w:t>
            </w:r>
          </w:p>
        </w:tc>
        <w:tc>
          <w:tcPr>
            <w:tcW w:w="3260" w:type="dxa"/>
            <w:vAlign w:val="center"/>
          </w:tcPr>
          <w:p w14:paraId="38E79862"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55"/>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r>
    </w:tbl>
    <w:p w14:paraId="1C6313A3" w14:textId="77777777" w:rsidR="00900EF5" w:rsidRPr="00FB340D" w:rsidRDefault="00900EF5" w:rsidP="00900EF5">
      <w:pPr>
        <w:rPr>
          <w:rFonts w:ascii="Source Sans Pro" w:hAnsi="Source Sans Pro" w:cs="Arial"/>
          <w:b/>
          <w:lang w:val="en-US"/>
        </w:rPr>
      </w:pPr>
      <w:r w:rsidRPr="00FB340D">
        <w:rPr>
          <w:rFonts w:ascii="Source Sans Pro" w:hAnsi="Source Sans Pro"/>
          <w:color w:val="000000"/>
          <w:lang w:val="en-US"/>
        </w:rPr>
        <w:sym w:font="Wingdings" w:char="F0E0"/>
      </w:r>
      <w:r w:rsidRPr="00FB340D">
        <w:rPr>
          <w:rFonts w:ascii="Source Sans Pro" w:hAnsi="Source Sans Pro"/>
          <w:color w:val="000000"/>
          <w:lang w:val="en-US"/>
        </w:rPr>
        <w:t xml:space="preserve"> </w:t>
      </w:r>
      <w:r w:rsidRPr="00FB340D">
        <w:rPr>
          <w:rFonts w:ascii="Source Sans Pro" w:hAnsi="Source Sans Pro" w:cs="Arial"/>
          <w:bCs/>
          <w:lang w:val="en-US"/>
        </w:rPr>
        <w:t>If more than five persons are nominated, please add a separate page.</w:t>
      </w:r>
      <w:r w:rsidRPr="00FB340D">
        <w:rPr>
          <w:rFonts w:ascii="Source Sans Pro" w:hAnsi="Source Sans Pro" w:cs="Arial"/>
          <w:b/>
          <w:lang w:val="en-US"/>
        </w:rPr>
        <w:br w:type="page"/>
      </w:r>
    </w:p>
    <w:p w14:paraId="1FF51F12" w14:textId="47B9824A" w:rsidR="00900EF5" w:rsidRPr="00FB340D" w:rsidRDefault="00900EF5" w:rsidP="00900EF5">
      <w:pPr>
        <w:pStyle w:val="Listenabsatz"/>
        <w:numPr>
          <w:ilvl w:val="0"/>
          <w:numId w:val="30"/>
        </w:numPr>
        <w:rPr>
          <w:rFonts w:ascii="Source Sans Pro" w:hAnsi="Source Sans Pro" w:cs="Arial"/>
          <w:b/>
          <w:lang w:val="en-US"/>
        </w:rPr>
      </w:pPr>
      <w:r w:rsidRPr="00FB340D">
        <w:rPr>
          <w:rFonts w:ascii="Source Sans Pro" w:hAnsi="Source Sans Pro" w:cs="Arial"/>
          <w:b/>
          <w:lang w:val="en-US"/>
        </w:rPr>
        <w:lastRenderedPageBreak/>
        <w:t>Details of the Nominat</w:t>
      </w:r>
      <w:r w:rsidR="00E15D62" w:rsidRPr="00FB340D">
        <w:rPr>
          <w:rFonts w:ascii="Source Sans Pro" w:hAnsi="Source Sans Pro" w:cs="Arial"/>
          <w:b/>
          <w:lang w:val="en-US"/>
        </w:rPr>
        <w:t>ing Person(s)</w:t>
      </w:r>
    </w:p>
    <w:p w14:paraId="19B5BAA0" w14:textId="77777777" w:rsidR="00900EF5" w:rsidRPr="00FB340D" w:rsidRDefault="00900EF5" w:rsidP="00900EF5">
      <w:pPr>
        <w:rPr>
          <w:rFonts w:ascii="Source Sans Pro" w:hAnsi="Source Sans Pro" w:cs="Arial"/>
          <w:bCs/>
          <w:lang w:val="en-US"/>
        </w:rPr>
      </w:pPr>
    </w:p>
    <w:p w14:paraId="6BC551BB" w14:textId="4B17F1FF" w:rsidR="00900EF5" w:rsidRPr="00FB340D" w:rsidRDefault="00900EF5" w:rsidP="00900EF5">
      <w:pPr>
        <w:rPr>
          <w:rFonts w:ascii="Source Sans Pro" w:hAnsi="Source Sans Pro" w:cs="Arial"/>
          <w:bCs/>
          <w:lang w:val="en-US"/>
        </w:rPr>
      </w:pPr>
      <w:r w:rsidRPr="00FB340D">
        <w:rPr>
          <w:rFonts w:ascii="Source Sans Pro" w:hAnsi="Source Sans Pro" w:cs="Arial"/>
          <w:bCs/>
          <w:lang w:val="en-US"/>
        </w:rPr>
        <w:fldChar w:fldCharType="begin">
          <w:ffData>
            <w:name w:val="Kontrollkästchen3"/>
            <w:enabled/>
            <w:calcOnExit w:val="0"/>
            <w:checkBox>
              <w:sizeAuto/>
              <w:default w:val="0"/>
              <w:checked w:val="0"/>
            </w:checkBox>
          </w:ffData>
        </w:fldChar>
      </w:r>
      <w:bookmarkStart w:id="5" w:name="Kontrollkästchen3"/>
      <w:r w:rsidRPr="00FB340D">
        <w:rPr>
          <w:rFonts w:ascii="Source Sans Pro" w:hAnsi="Source Sans Pro" w:cs="Arial"/>
          <w:bCs/>
          <w:lang w:val="en-US"/>
        </w:rPr>
        <w:instrText xml:space="preserve"> FORMCHECKBOX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lang w:val="en-US"/>
        </w:rPr>
        <w:fldChar w:fldCharType="end"/>
      </w:r>
      <w:bookmarkEnd w:id="5"/>
      <w:r w:rsidRPr="00FB340D">
        <w:rPr>
          <w:rFonts w:ascii="Source Sans Pro" w:hAnsi="Source Sans Pro" w:cs="Arial"/>
          <w:bCs/>
          <w:lang w:val="en-US"/>
        </w:rPr>
        <w:t xml:space="preserve"> We are nominating ourselves.</w:t>
      </w:r>
    </w:p>
    <w:p w14:paraId="0BDD6953" w14:textId="77777777" w:rsidR="00900EF5" w:rsidRPr="00FB340D" w:rsidRDefault="00900EF5" w:rsidP="00900EF5">
      <w:pPr>
        <w:rPr>
          <w:rFonts w:ascii="Source Sans Pro" w:hAnsi="Source Sans Pro" w:cs="Arial"/>
          <w:bCs/>
          <w:lang w:val="en-US"/>
        </w:rPr>
      </w:pPr>
    </w:p>
    <w:p w14:paraId="481E4854" w14:textId="77777777" w:rsidR="00900EF5" w:rsidRPr="00FB340D" w:rsidRDefault="00900EF5" w:rsidP="00900EF5">
      <w:pPr>
        <w:rPr>
          <w:rFonts w:ascii="Source Sans Pro" w:hAnsi="Source Sans Pro" w:cs="Arial"/>
          <w:bCs/>
          <w:lang w:val="en-US"/>
        </w:rPr>
      </w:pPr>
      <w:r w:rsidRPr="00FB340D">
        <w:rPr>
          <w:rFonts w:ascii="Source Sans Pro" w:hAnsi="Source Sans Pro" w:cs="Arial"/>
          <w:bCs/>
          <w:lang w:val="en-US"/>
        </w:rPr>
        <w:fldChar w:fldCharType="begin">
          <w:ffData>
            <w:name w:val="Kontrollkästchen4"/>
            <w:enabled/>
            <w:calcOnExit w:val="0"/>
            <w:checkBox>
              <w:sizeAuto/>
              <w:default w:val="0"/>
            </w:checkBox>
          </w:ffData>
        </w:fldChar>
      </w:r>
      <w:bookmarkStart w:id="6" w:name="Kontrollkästchen4"/>
      <w:r w:rsidRPr="00FB340D">
        <w:rPr>
          <w:rFonts w:ascii="Source Sans Pro" w:hAnsi="Source Sans Pro" w:cs="Arial"/>
          <w:bCs/>
          <w:lang w:val="en-US"/>
        </w:rPr>
        <w:instrText xml:space="preserve"> FORMCHECKBOX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lang w:val="en-US"/>
        </w:rPr>
        <w:fldChar w:fldCharType="end"/>
      </w:r>
      <w:bookmarkEnd w:id="6"/>
      <w:r w:rsidRPr="00FB340D">
        <w:rPr>
          <w:rFonts w:ascii="Source Sans Pro" w:hAnsi="Source Sans Pro" w:cs="Arial"/>
          <w:bCs/>
          <w:lang w:val="en-US"/>
        </w:rPr>
        <w:t xml:space="preserve"> I am nominating somebody else (please fill in the details below):</w:t>
      </w:r>
    </w:p>
    <w:p w14:paraId="4CC99AAD" w14:textId="77777777" w:rsidR="00900EF5" w:rsidRPr="00FB340D" w:rsidRDefault="00900EF5" w:rsidP="00900EF5">
      <w:pPr>
        <w:rPr>
          <w:rFonts w:ascii="Source Sans Pro" w:hAnsi="Source Sans Pro" w:cs="Arial"/>
          <w:bCs/>
          <w:lang w:val="en-US"/>
        </w:rPr>
      </w:pPr>
    </w:p>
    <w:p w14:paraId="6D3FC8B8" w14:textId="77777777" w:rsidR="00900EF5" w:rsidRPr="00FB340D" w:rsidRDefault="00900EF5" w:rsidP="00900EF5">
      <w:pPr>
        <w:rPr>
          <w:rFonts w:ascii="Source Sans Pro" w:hAnsi="Source Sans Pro" w:cs="Arial"/>
          <w:bCs/>
          <w:i/>
          <w:iCs/>
          <w:lang w:val="en-US"/>
        </w:rPr>
      </w:pPr>
      <w:r w:rsidRPr="00FB340D">
        <w:rPr>
          <w:rFonts w:ascii="Source Sans Pro" w:hAnsi="Source Sans Pro" w:cs="Arial"/>
          <w:bCs/>
          <w:i/>
          <w:iCs/>
          <w:lang w:val="en-US"/>
        </w:rPr>
        <w:t>Nominator</w:t>
      </w:r>
    </w:p>
    <w:tbl>
      <w:tblPr>
        <w:tblStyle w:val="Tabellenraster"/>
        <w:tblW w:w="0" w:type="auto"/>
        <w:tblLook w:val="04A0" w:firstRow="1" w:lastRow="0" w:firstColumn="1" w:lastColumn="0" w:noHBand="0" w:noVBand="1"/>
      </w:tblPr>
      <w:tblGrid>
        <w:gridCol w:w="1983"/>
        <w:gridCol w:w="2553"/>
        <w:gridCol w:w="1560"/>
        <w:gridCol w:w="2912"/>
      </w:tblGrid>
      <w:tr w:rsidR="00900EF5" w:rsidRPr="00FB340D" w14:paraId="7B90626D" w14:textId="77777777" w:rsidTr="00B8408E">
        <w:trPr>
          <w:trHeight w:hRule="exact" w:val="397"/>
        </w:trPr>
        <w:tc>
          <w:tcPr>
            <w:tcW w:w="1983" w:type="dxa"/>
            <w:vAlign w:val="center"/>
          </w:tcPr>
          <w:p w14:paraId="43042DEF"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Title: </w:t>
            </w:r>
          </w:p>
        </w:tc>
        <w:tc>
          <w:tcPr>
            <w:tcW w:w="7025" w:type="dxa"/>
            <w:gridSpan w:val="3"/>
            <w:vAlign w:val="center"/>
          </w:tcPr>
          <w:p w14:paraId="126303AB" w14:textId="4B8E6723" w:rsidR="00900EF5" w:rsidRPr="00FB340D" w:rsidRDefault="00900EF5" w:rsidP="00B8408E">
            <w:pPr>
              <w:spacing w:after="120"/>
              <w:rPr>
                <w:rFonts w:ascii="Source Sans Pro" w:hAnsi="Source Sans Pro" w:cs="Arial"/>
                <w:lang w:val="en-US"/>
              </w:rPr>
            </w:pPr>
            <w:r w:rsidRPr="00FB340D">
              <w:rPr>
                <w:rFonts w:ascii="Source Sans Pro" w:hAnsi="Source Sans Pro" w:cs="Arial"/>
                <w:bCs/>
                <w:lang w:val="en-US"/>
              </w:rPr>
              <w:fldChar w:fldCharType="begin">
                <w:ffData>
                  <w:name w:val="Dropdown4"/>
                  <w:enabled/>
                  <w:calcOnExit w:val="0"/>
                  <w:ddList>
                    <w:listEntry w:val="Please choose"/>
                    <w:listEntry w:val="-"/>
                    <w:listEntry w:val="BA"/>
                    <w:listEntry w:val="MA"/>
                    <w:listEntry w:val="PhD"/>
                    <w:listEntry w:val="Prof."/>
                    <w:listEntry w:val="Other:"/>
                  </w:ddList>
                </w:ffData>
              </w:fldChar>
            </w:r>
            <w:bookmarkStart w:id="7" w:name="Dropdown4"/>
            <w:r w:rsidRPr="00FB340D">
              <w:rPr>
                <w:rFonts w:ascii="Source Sans Pro" w:hAnsi="Source Sans Pro" w:cs="Arial"/>
                <w:bCs/>
                <w:lang w:val="en-US"/>
              </w:rPr>
              <w:instrText xml:space="preserve"> FORMDROPDOWN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lang w:val="en-US"/>
              </w:rPr>
              <w:fldChar w:fldCharType="end"/>
            </w:r>
            <w:bookmarkEnd w:id="7"/>
            <w:r w:rsidRPr="00FB340D">
              <w:rPr>
                <w:rFonts w:ascii="Source Sans Pro" w:hAnsi="Source Sans Pro" w:cs="Arial"/>
                <w:bCs/>
                <w:lang w:val="en-US"/>
              </w:rPr>
              <w:t xml:space="preserve"> </w:t>
            </w:r>
            <w:r w:rsidRPr="00FB340D">
              <w:rPr>
                <w:rFonts w:ascii="Source Sans Pro" w:hAnsi="Source Sans Pro" w:cs="Arial"/>
                <w:bCs/>
                <w:lang w:val="en-US"/>
              </w:rPr>
              <w:fldChar w:fldCharType="begin">
                <w:ffData>
                  <w:name w:val="Text53"/>
                  <w:enabled/>
                  <w:calcOnExit w:val="0"/>
                  <w:textInput/>
                </w:ffData>
              </w:fldChar>
            </w:r>
            <w:bookmarkStart w:id="8" w:name="Text53"/>
            <w:r w:rsidRPr="00FB340D">
              <w:rPr>
                <w:rFonts w:ascii="Source Sans Pro" w:hAnsi="Source Sans Pro" w:cs="Arial"/>
                <w:bCs/>
                <w:lang w:val="en-US"/>
              </w:rPr>
              <w:instrText xml:space="preserve"> FORMTEXT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lang w:val="en-US"/>
              </w:rPr>
              <w:fldChar w:fldCharType="end"/>
            </w:r>
            <w:bookmarkEnd w:id="8"/>
          </w:p>
        </w:tc>
      </w:tr>
      <w:tr w:rsidR="00900EF5" w:rsidRPr="00FB340D" w14:paraId="3B5D3DF1" w14:textId="77777777" w:rsidTr="00B8408E">
        <w:trPr>
          <w:trHeight w:hRule="exact" w:val="397"/>
        </w:trPr>
        <w:tc>
          <w:tcPr>
            <w:tcW w:w="1983" w:type="dxa"/>
            <w:vAlign w:val="center"/>
          </w:tcPr>
          <w:p w14:paraId="6D1CEF59"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First Name:</w:t>
            </w:r>
          </w:p>
        </w:tc>
        <w:tc>
          <w:tcPr>
            <w:tcW w:w="2553" w:type="dxa"/>
            <w:vAlign w:val="center"/>
          </w:tcPr>
          <w:p w14:paraId="0A171E00"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c>
          <w:tcPr>
            <w:tcW w:w="1560" w:type="dxa"/>
            <w:vAlign w:val="center"/>
          </w:tcPr>
          <w:p w14:paraId="33E6926F"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 xml:space="preserve">Last Name:   </w:t>
            </w:r>
          </w:p>
        </w:tc>
        <w:tc>
          <w:tcPr>
            <w:tcW w:w="2912" w:type="dxa"/>
            <w:vAlign w:val="center"/>
          </w:tcPr>
          <w:p w14:paraId="2F8C7B26"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9"/>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r>
      <w:tr w:rsidR="00900EF5" w:rsidRPr="00FB340D" w14:paraId="7FE86416" w14:textId="77777777" w:rsidTr="00B8408E">
        <w:trPr>
          <w:trHeight w:hRule="exact" w:val="782"/>
        </w:trPr>
        <w:tc>
          <w:tcPr>
            <w:tcW w:w="1983" w:type="dxa"/>
            <w:vAlign w:val="center"/>
          </w:tcPr>
          <w:p w14:paraId="031E17ED"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Email address:</w:t>
            </w:r>
          </w:p>
        </w:tc>
        <w:tc>
          <w:tcPr>
            <w:tcW w:w="2553" w:type="dxa"/>
            <w:vAlign w:val="center"/>
          </w:tcPr>
          <w:p w14:paraId="34889C9D"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48"/>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c>
          <w:tcPr>
            <w:tcW w:w="1560" w:type="dxa"/>
            <w:vAlign w:val="center"/>
          </w:tcPr>
          <w:p w14:paraId="77ED11BE"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t>Function:</w:t>
            </w:r>
          </w:p>
        </w:tc>
        <w:tc>
          <w:tcPr>
            <w:tcW w:w="2912" w:type="dxa"/>
            <w:vAlign w:val="center"/>
          </w:tcPr>
          <w:p w14:paraId="5CCEADA4" w14:textId="77777777" w:rsidR="00900EF5" w:rsidRPr="00FB340D" w:rsidRDefault="00900EF5" w:rsidP="00B8408E">
            <w:pPr>
              <w:spacing w:after="120"/>
              <w:rPr>
                <w:rFonts w:ascii="Source Sans Pro" w:hAnsi="Source Sans Pro" w:cs="Arial"/>
                <w:lang w:val="en-US"/>
              </w:rPr>
            </w:pPr>
            <w:r w:rsidRPr="00FB340D">
              <w:rPr>
                <w:rFonts w:ascii="Source Sans Pro" w:hAnsi="Source Sans Pro" w:cs="Arial"/>
                <w:lang w:val="en-US"/>
              </w:rPr>
              <w:fldChar w:fldCharType="begin">
                <w:ffData>
                  <w:name w:val="Text6"/>
                  <w:enabled/>
                  <w:calcOnExit w:val="0"/>
                  <w:textInput/>
                </w:ffData>
              </w:fldChar>
            </w:r>
            <w:r w:rsidRPr="00FB340D">
              <w:rPr>
                <w:rFonts w:ascii="Source Sans Pro" w:hAnsi="Source Sans Pro" w:cs="Arial"/>
                <w:lang w:val="en-US"/>
              </w:rPr>
              <w:instrText xml:space="preserve"> FORMTEXT </w:instrText>
            </w:r>
            <w:r w:rsidRPr="00FB340D">
              <w:rPr>
                <w:rFonts w:ascii="Source Sans Pro" w:hAnsi="Source Sans Pro" w:cs="Arial"/>
                <w:lang w:val="en-US"/>
              </w:rPr>
            </w:r>
            <w:r w:rsidRPr="00FB340D">
              <w:rPr>
                <w:rFonts w:ascii="Source Sans Pro" w:hAnsi="Source Sans Pro" w:cs="Arial"/>
                <w:lang w:val="en-US"/>
              </w:rPr>
              <w:fldChar w:fldCharType="separate"/>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noProof/>
                <w:lang w:val="en-US"/>
              </w:rPr>
              <w:t> </w:t>
            </w:r>
            <w:r w:rsidRPr="00FB340D">
              <w:rPr>
                <w:rFonts w:ascii="Source Sans Pro" w:hAnsi="Source Sans Pro" w:cs="Arial"/>
                <w:lang w:val="en-US"/>
              </w:rPr>
              <w:fldChar w:fldCharType="end"/>
            </w:r>
          </w:p>
        </w:tc>
      </w:tr>
    </w:tbl>
    <w:p w14:paraId="11549555" w14:textId="77777777" w:rsidR="00900EF5" w:rsidRPr="00FB340D" w:rsidRDefault="00900EF5" w:rsidP="00900EF5">
      <w:pPr>
        <w:rPr>
          <w:rFonts w:ascii="Source Sans Pro" w:hAnsi="Source Sans Pro" w:cs="Arial"/>
          <w:bCs/>
          <w:lang w:val="en-US"/>
        </w:rPr>
      </w:pPr>
    </w:p>
    <w:p w14:paraId="74F1A2BC" w14:textId="77777777" w:rsidR="00900EF5" w:rsidRPr="00FB340D" w:rsidRDefault="00900EF5" w:rsidP="00900EF5">
      <w:pPr>
        <w:rPr>
          <w:rFonts w:ascii="Source Sans Pro" w:hAnsi="Source Sans Pro" w:cs="Arial"/>
          <w:bCs/>
          <w:lang w:val="en-US"/>
        </w:rPr>
      </w:pPr>
      <w:r w:rsidRPr="00FB340D">
        <w:rPr>
          <w:rFonts w:ascii="Source Sans Pro" w:hAnsi="Source Sans Pro" w:cs="Arial"/>
          <w:bCs/>
          <w:lang w:val="en-US"/>
        </w:rPr>
        <w:fldChar w:fldCharType="begin">
          <w:ffData>
            <w:name w:val="Kontrollkästchen5"/>
            <w:enabled/>
            <w:calcOnExit w:val="0"/>
            <w:checkBox>
              <w:sizeAuto/>
              <w:default w:val="0"/>
            </w:checkBox>
          </w:ffData>
        </w:fldChar>
      </w:r>
      <w:bookmarkStart w:id="9" w:name="Kontrollkästchen5"/>
      <w:r w:rsidRPr="00FB340D">
        <w:rPr>
          <w:rFonts w:ascii="Source Sans Pro" w:hAnsi="Source Sans Pro" w:cs="Arial"/>
          <w:bCs/>
          <w:lang w:val="en-US"/>
        </w:rPr>
        <w:instrText xml:space="preserve"> FORMCHECKBOX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lang w:val="en-US"/>
        </w:rPr>
        <w:fldChar w:fldCharType="end"/>
      </w:r>
      <w:bookmarkEnd w:id="9"/>
      <w:r w:rsidRPr="00FB340D">
        <w:rPr>
          <w:rFonts w:ascii="Source Sans Pro" w:hAnsi="Source Sans Pro" w:cs="Arial"/>
          <w:bCs/>
          <w:lang w:val="en-US"/>
        </w:rPr>
        <w:t xml:space="preserve"> I agree that my name will be made known to the nominees if the nomination is successful.</w:t>
      </w:r>
      <w:r w:rsidRPr="00FB340D">
        <w:rPr>
          <w:rFonts w:ascii="Source Sans Pro" w:hAnsi="Source Sans Pro" w:cs="Arial"/>
          <w:b/>
          <w:lang w:val="en-US"/>
        </w:rPr>
        <w:br w:type="page"/>
      </w:r>
    </w:p>
    <w:p w14:paraId="74FD03B9" w14:textId="77777777" w:rsidR="00900EF5" w:rsidRPr="00FB340D" w:rsidRDefault="00900EF5" w:rsidP="00900EF5">
      <w:pPr>
        <w:pStyle w:val="Listenabsatz"/>
        <w:numPr>
          <w:ilvl w:val="0"/>
          <w:numId w:val="30"/>
        </w:numPr>
        <w:rPr>
          <w:rFonts w:ascii="Source Sans Pro" w:hAnsi="Source Sans Pro" w:cs="Arial"/>
          <w:b/>
          <w:lang w:val="en-US"/>
        </w:rPr>
      </w:pPr>
      <w:r w:rsidRPr="00FB340D">
        <w:rPr>
          <w:rFonts w:ascii="Source Sans Pro" w:hAnsi="Source Sans Pro" w:cs="Arial"/>
          <w:b/>
          <w:lang w:val="en-US"/>
        </w:rPr>
        <w:lastRenderedPageBreak/>
        <w:t>Title</w:t>
      </w:r>
      <w:r w:rsidRPr="00FB340D">
        <w:rPr>
          <w:rFonts w:ascii="Source Sans Pro" w:hAnsi="Source Sans Pro" w:cs="Arial"/>
          <w:b/>
          <w:lang w:val="en-US"/>
        </w:rPr>
        <w:br/>
      </w:r>
      <w:r w:rsidRPr="00FB340D">
        <w:rPr>
          <w:rFonts w:ascii="Source Sans Pro" w:hAnsi="Source Sans Pro" w:cs="Arial"/>
          <w:bCs/>
          <w:i/>
          <w:iCs/>
          <w:lang w:val="en-US"/>
        </w:rPr>
        <w:t>(max. 150 characters)</w:t>
      </w:r>
    </w:p>
    <w:p w14:paraId="2984D31C" w14:textId="77777777" w:rsidR="00900EF5" w:rsidRPr="00FB340D" w:rsidRDefault="00900EF5" w:rsidP="00900EF5">
      <w:pPr>
        <w:rPr>
          <w:rFonts w:ascii="Source Sans Pro" w:hAnsi="Source Sans Pro" w:cs="Arial"/>
          <w:b/>
          <w:lang w:val="en-US"/>
        </w:rPr>
      </w:pPr>
    </w:p>
    <w:p w14:paraId="67A3993C" w14:textId="77777777" w:rsidR="00900EF5" w:rsidRPr="00FB340D" w:rsidRDefault="00900EF5" w:rsidP="00900EF5">
      <w:pPr>
        <w:pBdr>
          <w:top w:val="single" w:sz="4" w:space="1" w:color="auto"/>
          <w:left w:val="single" w:sz="4" w:space="4" w:color="auto"/>
          <w:bottom w:val="single" w:sz="4" w:space="1" w:color="auto"/>
          <w:right w:val="single" w:sz="4" w:space="4" w:color="auto"/>
        </w:pBdr>
        <w:rPr>
          <w:rFonts w:ascii="Source Sans Pro" w:hAnsi="Source Sans Pro" w:cs="Arial"/>
          <w:bCs/>
          <w:lang w:val="en-US"/>
        </w:rPr>
      </w:pPr>
      <w:r w:rsidRPr="00FB340D">
        <w:rPr>
          <w:rFonts w:ascii="Source Sans Pro" w:hAnsi="Source Sans Pro" w:cs="Arial"/>
          <w:bCs/>
          <w:lang w:val="en-US"/>
        </w:rPr>
        <w:fldChar w:fldCharType="begin">
          <w:ffData>
            <w:name w:val=""/>
            <w:enabled/>
            <w:calcOnExit w:val="0"/>
            <w:textInput>
              <w:maxLength w:val="150"/>
            </w:textInput>
          </w:ffData>
        </w:fldChar>
      </w:r>
      <w:r w:rsidRPr="00FB340D">
        <w:rPr>
          <w:rFonts w:ascii="Source Sans Pro" w:hAnsi="Source Sans Pro" w:cs="Arial"/>
          <w:bCs/>
          <w:lang w:val="en-US"/>
        </w:rPr>
        <w:instrText xml:space="preserve"> FORMTEXT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lang w:val="en-US"/>
        </w:rPr>
        <w:fldChar w:fldCharType="end"/>
      </w:r>
    </w:p>
    <w:p w14:paraId="0A3A7841" w14:textId="77777777" w:rsidR="00900EF5" w:rsidRPr="00FB340D" w:rsidRDefault="00900EF5" w:rsidP="00900EF5">
      <w:pPr>
        <w:pBdr>
          <w:top w:val="single" w:sz="4" w:space="1" w:color="auto"/>
          <w:left w:val="single" w:sz="4" w:space="4" w:color="auto"/>
          <w:bottom w:val="single" w:sz="4" w:space="1" w:color="auto"/>
          <w:right w:val="single" w:sz="4" w:space="4" w:color="auto"/>
        </w:pBdr>
        <w:rPr>
          <w:rFonts w:ascii="Source Sans Pro" w:hAnsi="Source Sans Pro" w:cs="Arial"/>
          <w:bCs/>
          <w:lang w:val="en-US"/>
        </w:rPr>
      </w:pPr>
    </w:p>
    <w:p w14:paraId="002406D8" w14:textId="77777777" w:rsidR="00900EF5" w:rsidRPr="00FB340D" w:rsidRDefault="00900EF5" w:rsidP="00900EF5">
      <w:pPr>
        <w:rPr>
          <w:rFonts w:ascii="Source Sans Pro" w:hAnsi="Source Sans Pro" w:cs="Arial"/>
          <w:bCs/>
          <w:lang w:val="en-US"/>
        </w:rPr>
      </w:pPr>
    </w:p>
    <w:p w14:paraId="01274CE9" w14:textId="77777777" w:rsidR="00900EF5" w:rsidRPr="00FB340D" w:rsidRDefault="00900EF5" w:rsidP="00900EF5">
      <w:pPr>
        <w:rPr>
          <w:rFonts w:ascii="Source Sans Pro" w:hAnsi="Source Sans Pro" w:cs="Arial"/>
          <w:b/>
          <w:lang w:val="en-US"/>
        </w:rPr>
      </w:pPr>
    </w:p>
    <w:p w14:paraId="5BBE4236" w14:textId="77777777" w:rsidR="00900EF5" w:rsidRPr="00FB340D" w:rsidRDefault="00900EF5" w:rsidP="00900EF5">
      <w:pPr>
        <w:pStyle w:val="Listenabsatz"/>
        <w:numPr>
          <w:ilvl w:val="0"/>
          <w:numId w:val="30"/>
        </w:numPr>
        <w:rPr>
          <w:rFonts w:ascii="Source Sans Pro" w:hAnsi="Source Sans Pro" w:cs="Arial"/>
          <w:b/>
          <w:lang w:val="en-US"/>
        </w:rPr>
      </w:pPr>
      <w:r w:rsidRPr="00FB340D">
        <w:rPr>
          <w:rFonts w:ascii="Source Sans Pro" w:hAnsi="Source Sans Pro" w:cs="Arial"/>
          <w:b/>
          <w:lang w:val="en-US"/>
        </w:rPr>
        <w:t>Brief Summary of the Achievement</w:t>
      </w:r>
      <w:r w:rsidRPr="00FB340D">
        <w:rPr>
          <w:rFonts w:ascii="Source Sans Pro" w:hAnsi="Source Sans Pro" w:cs="Arial"/>
          <w:b/>
          <w:lang w:val="en-US"/>
        </w:rPr>
        <w:br/>
      </w:r>
      <w:r w:rsidRPr="00FB340D">
        <w:rPr>
          <w:rFonts w:ascii="Source Sans Pro" w:hAnsi="Source Sans Pro" w:cs="Arial"/>
          <w:bCs/>
          <w:i/>
          <w:iCs/>
          <w:lang w:val="en-US"/>
        </w:rPr>
        <w:t>(max. 400 characters)</w:t>
      </w:r>
    </w:p>
    <w:p w14:paraId="2CFF0957" w14:textId="77777777" w:rsidR="00900EF5" w:rsidRPr="00FB340D" w:rsidRDefault="00900EF5" w:rsidP="00900EF5">
      <w:pPr>
        <w:rPr>
          <w:rFonts w:ascii="Source Sans Pro" w:hAnsi="Source Sans Pro" w:cs="Arial"/>
          <w:b/>
          <w:lang w:val="en-US"/>
        </w:rPr>
      </w:pPr>
    </w:p>
    <w:p w14:paraId="4F162718" w14:textId="77777777" w:rsidR="00900EF5" w:rsidRPr="00FB340D" w:rsidRDefault="00900EF5" w:rsidP="00900EF5">
      <w:pPr>
        <w:pBdr>
          <w:top w:val="single" w:sz="4" w:space="1" w:color="auto"/>
          <w:left w:val="single" w:sz="4" w:space="4" w:color="auto"/>
          <w:bottom w:val="single" w:sz="4" w:space="1" w:color="auto"/>
          <w:right w:val="single" w:sz="4" w:space="4" w:color="auto"/>
        </w:pBdr>
        <w:rPr>
          <w:rFonts w:ascii="Source Sans Pro" w:hAnsi="Source Sans Pro" w:cs="Arial"/>
          <w:bCs/>
          <w:i/>
          <w:iCs/>
          <w:lang w:val="en-US"/>
        </w:rPr>
      </w:pPr>
      <w:r w:rsidRPr="00FB340D">
        <w:rPr>
          <w:rFonts w:ascii="Source Sans Pro" w:hAnsi="Source Sans Pro" w:cs="Arial"/>
          <w:bCs/>
          <w:i/>
          <w:iCs/>
          <w:lang w:val="en-US"/>
        </w:rPr>
        <w:t>This team is nominated for…</w:t>
      </w:r>
    </w:p>
    <w:p w14:paraId="1FE6B16B" w14:textId="77777777" w:rsidR="00900EF5" w:rsidRPr="00FB340D" w:rsidRDefault="00900EF5" w:rsidP="00900EF5">
      <w:pPr>
        <w:pBdr>
          <w:top w:val="single" w:sz="4" w:space="1" w:color="auto"/>
          <w:left w:val="single" w:sz="4" w:space="4" w:color="auto"/>
          <w:bottom w:val="single" w:sz="4" w:space="1" w:color="auto"/>
          <w:right w:val="single" w:sz="4" w:space="4" w:color="auto"/>
        </w:pBdr>
        <w:rPr>
          <w:rFonts w:ascii="Source Sans Pro" w:hAnsi="Source Sans Pro" w:cs="Arial"/>
          <w:bCs/>
          <w:lang w:val="en-US"/>
        </w:rPr>
      </w:pPr>
    </w:p>
    <w:p w14:paraId="70310659" w14:textId="77777777" w:rsidR="00900EF5" w:rsidRPr="00FB340D" w:rsidRDefault="00900EF5" w:rsidP="00900EF5">
      <w:pPr>
        <w:pBdr>
          <w:top w:val="single" w:sz="4" w:space="1" w:color="auto"/>
          <w:left w:val="single" w:sz="4" w:space="4" w:color="auto"/>
          <w:bottom w:val="single" w:sz="4" w:space="1" w:color="auto"/>
          <w:right w:val="single" w:sz="4" w:space="4" w:color="auto"/>
        </w:pBdr>
        <w:rPr>
          <w:rFonts w:ascii="Source Sans Pro" w:hAnsi="Source Sans Pro" w:cs="Arial"/>
          <w:bCs/>
          <w:lang w:val="en-US"/>
        </w:rPr>
      </w:pPr>
      <w:r w:rsidRPr="00FB340D">
        <w:rPr>
          <w:rFonts w:ascii="Source Sans Pro" w:hAnsi="Source Sans Pro" w:cs="Arial"/>
          <w:bCs/>
          <w:lang w:val="en-US"/>
        </w:rPr>
        <w:fldChar w:fldCharType="begin">
          <w:ffData>
            <w:name w:val=""/>
            <w:enabled/>
            <w:calcOnExit w:val="0"/>
            <w:textInput>
              <w:maxLength w:val="400"/>
            </w:textInput>
          </w:ffData>
        </w:fldChar>
      </w:r>
      <w:r w:rsidRPr="00FB340D">
        <w:rPr>
          <w:rFonts w:ascii="Source Sans Pro" w:hAnsi="Source Sans Pro" w:cs="Arial"/>
          <w:bCs/>
          <w:lang w:val="en-US"/>
        </w:rPr>
        <w:instrText xml:space="preserve"> FORMTEXT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lang w:val="en-US"/>
        </w:rPr>
        <w:fldChar w:fldCharType="end"/>
      </w:r>
    </w:p>
    <w:p w14:paraId="23CD722E" w14:textId="77777777" w:rsidR="00900EF5" w:rsidRPr="00FB340D" w:rsidRDefault="00900EF5" w:rsidP="00900EF5">
      <w:pPr>
        <w:pBdr>
          <w:top w:val="single" w:sz="4" w:space="1" w:color="auto"/>
          <w:left w:val="single" w:sz="4" w:space="4" w:color="auto"/>
          <w:bottom w:val="single" w:sz="4" w:space="1" w:color="auto"/>
          <w:right w:val="single" w:sz="4" w:space="4" w:color="auto"/>
        </w:pBdr>
        <w:rPr>
          <w:rFonts w:ascii="Source Sans Pro" w:hAnsi="Source Sans Pro" w:cs="Arial"/>
          <w:bCs/>
          <w:lang w:val="en-US"/>
        </w:rPr>
      </w:pPr>
    </w:p>
    <w:p w14:paraId="1BA20D47" w14:textId="77777777" w:rsidR="00900EF5" w:rsidRPr="00FB340D" w:rsidRDefault="00900EF5" w:rsidP="00900EF5">
      <w:pPr>
        <w:rPr>
          <w:rFonts w:ascii="Source Sans Pro" w:hAnsi="Source Sans Pro" w:cs="Arial"/>
          <w:bCs/>
          <w:lang w:val="en-US"/>
        </w:rPr>
      </w:pPr>
    </w:p>
    <w:p w14:paraId="32E429F8" w14:textId="77777777" w:rsidR="00900EF5" w:rsidRPr="00FB340D" w:rsidRDefault="00900EF5" w:rsidP="00900EF5">
      <w:pPr>
        <w:rPr>
          <w:rFonts w:ascii="Source Sans Pro" w:hAnsi="Source Sans Pro" w:cs="Arial"/>
          <w:b/>
          <w:lang w:val="en-US"/>
        </w:rPr>
      </w:pPr>
    </w:p>
    <w:p w14:paraId="762AEC60" w14:textId="77777777" w:rsidR="00900EF5" w:rsidRPr="00FB340D" w:rsidRDefault="00900EF5" w:rsidP="00900EF5">
      <w:pPr>
        <w:rPr>
          <w:rFonts w:ascii="Source Sans Pro" w:hAnsi="Source Sans Pro" w:cs="Arial"/>
          <w:b/>
          <w:lang w:val="en-US"/>
        </w:rPr>
      </w:pPr>
    </w:p>
    <w:p w14:paraId="67BB248C" w14:textId="77777777" w:rsidR="00900EF5" w:rsidRPr="00FB340D" w:rsidRDefault="00900EF5" w:rsidP="00900EF5">
      <w:pPr>
        <w:pStyle w:val="Listenabsatz"/>
        <w:numPr>
          <w:ilvl w:val="0"/>
          <w:numId w:val="30"/>
        </w:numPr>
        <w:rPr>
          <w:rFonts w:ascii="Source Sans Pro" w:hAnsi="Source Sans Pro" w:cs="Arial"/>
          <w:b/>
          <w:lang w:val="en-US"/>
        </w:rPr>
      </w:pPr>
      <w:r w:rsidRPr="00FB340D">
        <w:rPr>
          <w:rFonts w:ascii="Source Sans Pro" w:hAnsi="Source Sans Pro" w:cs="Arial"/>
          <w:b/>
          <w:lang w:val="en-US"/>
        </w:rPr>
        <w:t>Description of the Achievement and Main Results</w:t>
      </w:r>
    </w:p>
    <w:p w14:paraId="1175EA80" w14:textId="77777777" w:rsidR="00900EF5" w:rsidRPr="00FB340D" w:rsidRDefault="00900EF5" w:rsidP="00900EF5">
      <w:pPr>
        <w:ind w:firstLine="360"/>
        <w:rPr>
          <w:rFonts w:ascii="Source Sans Pro" w:hAnsi="Source Sans Pro" w:cs="Arial"/>
          <w:bCs/>
          <w:i/>
          <w:iCs/>
          <w:lang w:val="en-US"/>
        </w:rPr>
      </w:pPr>
      <w:r w:rsidRPr="00FB340D">
        <w:rPr>
          <w:rFonts w:ascii="Source Sans Pro" w:hAnsi="Source Sans Pro" w:cs="Arial"/>
          <w:bCs/>
          <w:lang w:val="en-US"/>
        </w:rPr>
        <w:t>(</w:t>
      </w:r>
      <w:r w:rsidRPr="00FB340D">
        <w:rPr>
          <w:rFonts w:ascii="Source Sans Pro" w:hAnsi="Source Sans Pro" w:cs="Arial"/>
          <w:bCs/>
          <w:i/>
          <w:iCs/>
          <w:lang w:val="en-US"/>
        </w:rPr>
        <w:t>max. 4’000 characters)</w:t>
      </w:r>
    </w:p>
    <w:p w14:paraId="73B1E998" w14:textId="77777777" w:rsidR="00900EF5" w:rsidRPr="00FB340D" w:rsidRDefault="00900EF5" w:rsidP="00900EF5">
      <w:pPr>
        <w:rPr>
          <w:rFonts w:ascii="Source Sans Pro" w:hAnsi="Source Sans Pro" w:cs="Arial"/>
          <w:bCs/>
          <w:i/>
          <w:iCs/>
          <w:lang w:val="en-US"/>
        </w:rPr>
      </w:pPr>
    </w:p>
    <w:p w14:paraId="0B5B55CC" w14:textId="77777777" w:rsidR="00900EF5" w:rsidRPr="00FB340D" w:rsidRDefault="00900EF5" w:rsidP="00900EF5">
      <w:pPr>
        <w:pBdr>
          <w:top w:val="single" w:sz="4" w:space="1" w:color="auto"/>
          <w:left w:val="single" w:sz="4" w:space="4" w:color="auto"/>
          <w:bottom w:val="single" w:sz="4" w:space="1" w:color="auto"/>
          <w:right w:val="single" w:sz="4" w:space="4" w:color="auto"/>
        </w:pBdr>
        <w:rPr>
          <w:rFonts w:ascii="Source Sans Pro" w:hAnsi="Source Sans Pro" w:cs="Arial"/>
          <w:bCs/>
          <w:lang w:val="en-US"/>
        </w:rPr>
      </w:pPr>
      <w:r w:rsidRPr="00FB340D">
        <w:rPr>
          <w:rFonts w:ascii="Source Sans Pro" w:hAnsi="Source Sans Pro" w:cs="Arial"/>
          <w:bCs/>
          <w:lang w:val="en-US"/>
        </w:rPr>
        <w:fldChar w:fldCharType="begin">
          <w:ffData>
            <w:name w:val="Text52"/>
            <w:enabled/>
            <w:calcOnExit w:val="0"/>
            <w:textInput>
              <w:maxLength w:val="4000"/>
            </w:textInput>
          </w:ffData>
        </w:fldChar>
      </w:r>
      <w:bookmarkStart w:id="10" w:name="Text52"/>
      <w:r w:rsidRPr="00FB340D">
        <w:rPr>
          <w:rFonts w:ascii="Source Sans Pro" w:hAnsi="Source Sans Pro" w:cs="Arial"/>
          <w:bCs/>
          <w:lang w:val="en-US"/>
        </w:rPr>
        <w:instrText xml:space="preserve"> FORMTEXT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lang w:val="en-US"/>
        </w:rPr>
        <w:fldChar w:fldCharType="end"/>
      </w:r>
      <w:bookmarkEnd w:id="10"/>
    </w:p>
    <w:p w14:paraId="49F7240A" w14:textId="77777777" w:rsidR="00900EF5" w:rsidRPr="00FB340D" w:rsidRDefault="00900EF5" w:rsidP="00900EF5">
      <w:pPr>
        <w:pBdr>
          <w:top w:val="single" w:sz="4" w:space="1" w:color="auto"/>
          <w:left w:val="single" w:sz="4" w:space="4" w:color="auto"/>
          <w:bottom w:val="single" w:sz="4" w:space="1" w:color="auto"/>
          <w:right w:val="single" w:sz="4" w:space="4" w:color="auto"/>
        </w:pBdr>
        <w:rPr>
          <w:rFonts w:ascii="Source Sans Pro" w:hAnsi="Source Sans Pro" w:cs="Arial"/>
          <w:bCs/>
          <w:lang w:val="en-US"/>
        </w:rPr>
      </w:pPr>
    </w:p>
    <w:p w14:paraId="292E5E90" w14:textId="77777777" w:rsidR="00900EF5" w:rsidRPr="00FB340D" w:rsidRDefault="00900EF5" w:rsidP="00900EF5">
      <w:pPr>
        <w:rPr>
          <w:rFonts w:ascii="Source Sans Pro" w:hAnsi="Source Sans Pro" w:cs="Arial"/>
          <w:bCs/>
          <w:lang w:val="en-US"/>
        </w:rPr>
      </w:pPr>
    </w:p>
    <w:p w14:paraId="72EE865D" w14:textId="77777777" w:rsidR="00900EF5" w:rsidRPr="00FB340D" w:rsidRDefault="00900EF5" w:rsidP="00900EF5">
      <w:pPr>
        <w:rPr>
          <w:rFonts w:ascii="Source Sans Pro" w:hAnsi="Source Sans Pro" w:cs="Arial"/>
          <w:bCs/>
          <w:lang w:val="en-US"/>
        </w:rPr>
      </w:pPr>
      <w:r w:rsidRPr="00FB340D">
        <w:rPr>
          <w:rFonts w:ascii="Source Sans Pro" w:hAnsi="Source Sans Pro" w:cs="Arial"/>
          <w:bCs/>
          <w:lang w:val="en-US"/>
        </w:rPr>
        <w:br w:type="page"/>
      </w:r>
    </w:p>
    <w:p w14:paraId="43A585A3" w14:textId="77777777" w:rsidR="00900EF5" w:rsidRPr="00FB340D" w:rsidRDefault="00900EF5" w:rsidP="00900EF5">
      <w:pPr>
        <w:pStyle w:val="Listenabsatz"/>
        <w:numPr>
          <w:ilvl w:val="0"/>
          <w:numId w:val="30"/>
        </w:numPr>
        <w:rPr>
          <w:rFonts w:ascii="Source Sans Pro" w:hAnsi="Source Sans Pro" w:cs="Arial"/>
          <w:b/>
          <w:lang w:val="en-US"/>
        </w:rPr>
      </w:pPr>
      <w:r w:rsidRPr="00FB340D">
        <w:rPr>
          <w:rFonts w:ascii="Source Sans Pro" w:hAnsi="Source Sans Pro" w:cs="Arial"/>
          <w:b/>
          <w:lang w:val="en-US"/>
        </w:rPr>
        <w:lastRenderedPageBreak/>
        <w:t>Short Statement on each of the Evaluation Criteria</w:t>
      </w:r>
    </w:p>
    <w:p w14:paraId="40048EC3" w14:textId="77777777" w:rsidR="00900EF5" w:rsidRPr="00FB340D" w:rsidRDefault="00900EF5" w:rsidP="00900EF5">
      <w:pPr>
        <w:ind w:firstLine="360"/>
        <w:rPr>
          <w:rFonts w:ascii="Source Sans Pro" w:hAnsi="Source Sans Pro" w:cs="Arial"/>
          <w:bCs/>
          <w:lang w:val="en-US"/>
        </w:rPr>
      </w:pPr>
      <w:r w:rsidRPr="00FB340D">
        <w:rPr>
          <w:rFonts w:ascii="Source Sans Pro" w:hAnsi="Source Sans Pro" w:cs="Arial"/>
          <w:bCs/>
          <w:lang w:val="en-US"/>
        </w:rPr>
        <w:t>(</w:t>
      </w:r>
      <w:r w:rsidRPr="00FB340D">
        <w:rPr>
          <w:rFonts w:ascii="Source Sans Pro" w:hAnsi="Source Sans Pro" w:cs="Arial"/>
          <w:bCs/>
          <w:i/>
          <w:iCs/>
          <w:lang w:val="en-US"/>
        </w:rPr>
        <w:t>max. 1’500 characters each</w:t>
      </w:r>
      <w:r w:rsidRPr="00FB340D">
        <w:rPr>
          <w:rFonts w:ascii="Source Sans Pro" w:hAnsi="Source Sans Pro" w:cs="Arial"/>
          <w:bCs/>
          <w:lang w:val="en-US"/>
        </w:rPr>
        <w:t>)</w:t>
      </w:r>
    </w:p>
    <w:p w14:paraId="09E5B2CC" w14:textId="77777777" w:rsidR="00900EF5" w:rsidRPr="00FB340D" w:rsidRDefault="00900EF5" w:rsidP="00900EF5">
      <w:pPr>
        <w:rPr>
          <w:rFonts w:ascii="Source Sans Pro" w:hAnsi="Source Sans Pro" w:cs="Arial"/>
          <w:bCs/>
          <w:lang w:val="en-US"/>
        </w:rPr>
      </w:pPr>
    </w:p>
    <w:p w14:paraId="69681B46" w14:textId="6C028E29" w:rsidR="00D41B46" w:rsidRPr="00FB340D" w:rsidRDefault="00D41B46" w:rsidP="00D41B46">
      <w:pPr>
        <w:pStyle w:val="Listenabsatz"/>
        <w:numPr>
          <w:ilvl w:val="0"/>
          <w:numId w:val="32"/>
        </w:numPr>
        <w:ind w:left="426" w:hanging="284"/>
        <w:rPr>
          <w:rFonts w:ascii="Source Sans Pro" w:hAnsi="Source Sans Pro" w:cs="Arial"/>
          <w:bCs/>
          <w:i/>
          <w:iCs/>
          <w:lang w:val="en-US"/>
        </w:rPr>
      </w:pPr>
      <w:r w:rsidRPr="00FB340D">
        <w:rPr>
          <w:rFonts w:ascii="Source Sans Pro" w:hAnsi="Source Sans Pro" w:cs="Arial"/>
          <w:bCs/>
          <w:i/>
          <w:iCs/>
          <w:lang w:val="en-US"/>
        </w:rPr>
        <w:t>Independence</w:t>
      </w:r>
    </w:p>
    <w:p w14:paraId="59EB3EC5" w14:textId="4F2476F6" w:rsidR="00D41B46" w:rsidRPr="00FB340D" w:rsidRDefault="00D41B46" w:rsidP="003B3D0F">
      <w:pPr>
        <w:ind w:left="426"/>
        <w:rPr>
          <w:rFonts w:ascii="Source Sans Pro" w:hAnsi="Source Sans Pro" w:cs="Arial"/>
          <w:bCs/>
          <w:lang w:val="en-US"/>
        </w:rPr>
      </w:pPr>
      <w:r w:rsidRPr="00FB340D">
        <w:rPr>
          <w:rFonts w:ascii="Source Sans Pro" w:hAnsi="Source Sans Pro" w:cs="Arial"/>
          <w:bCs/>
          <w:lang w:val="en-US"/>
        </w:rPr>
        <w:t>Please explain how the team and the research are independent from the supervisors</w:t>
      </w:r>
      <w:r w:rsidR="00F153C4" w:rsidRPr="00FB340D">
        <w:rPr>
          <w:rFonts w:ascii="Source Sans Pro" w:hAnsi="Source Sans Pro" w:cs="Arial"/>
          <w:bCs/>
          <w:lang w:val="en-US"/>
        </w:rPr>
        <w:t>, ho</w:t>
      </w:r>
      <w:r w:rsidRPr="00FB340D">
        <w:rPr>
          <w:rFonts w:ascii="Source Sans Pro" w:hAnsi="Source Sans Pro" w:cs="Arial"/>
          <w:bCs/>
          <w:lang w:val="en-US"/>
        </w:rPr>
        <w:t xml:space="preserve">w the </w:t>
      </w:r>
      <w:r w:rsidR="00F153C4" w:rsidRPr="00FB340D">
        <w:rPr>
          <w:rFonts w:ascii="Source Sans Pro" w:hAnsi="Source Sans Pro" w:cs="Arial"/>
          <w:bCs/>
          <w:lang w:val="en-US"/>
        </w:rPr>
        <w:t>work</w:t>
      </w:r>
      <w:r w:rsidRPr="00FB340D">
        <w:rPr>
          <w:rFonts w:ascii="Source Sans Pro" w:hAnsi="Source Sans Pro" w:cs="Arial"/>
          <w:bCs/>
          <w:lang w:val="en-US"/>
        </w:rPr>
        <w:t xml:space="preserve"> originated from the ideas and initiative of the nominated persons and how the research was planned and implemented largely independent of the supervisors.</w:t>
      </w:r>
    </w:p>
    <w:p w14:paraId="310A2E76" w14:textId="77777777" w:rsidR="00900EF5" w:rsidRPr="00FB340D" w:rsidRDefault="00900EF5" w:rsidP="00900EF5">
      <w:pPr>
        <w:rPr>
          <w:rFonts w:ascii="Source Sans Pro" w:hAnsi="Source Sans Pro" w:cs="Arial"/>
          <w:bCs/>
          <w:i/>
          <w:iCs/>
          <w:lang w:val="en-US"/>
        </w:rPr>
      </w:pPr>
    </w:p>
    <w:p w14:paraId="6EA53616" w14:textId="77777777" w:rsidR="00900EF5" w:rsidRPr="00FB340D" w:rsidRDefault="00900EF5" w:rsidP="00900EF5">
      <w:pPr>
        <w:pBdr>
          <w:top w:val="single" w:sz="4" w:space="1" w:color="auto"/>
          <w:left w:val="single" w:sz="4" w:space="4" w:color="auto"/>
          <w:bottom w:val="single" w:sz="4" w:space="1" w:color="auto"/>
          <w:right w:val="single" w:sz="4" w:space="4" w:color="auto"/>
        </w:pBdr>
        <w:ind w:left="426"/>
        <w:rPr>
          <w:rFonts w:ascii="Source Sans Pro" w:hAnsi="Source Sans Pro" w:cs="Arial"/>
          <w:bCs/>
          <w:lang w:val="en-US"/>
        </w:rPr>
      </w:pPr>
      <w:r w:rsidRPr="00FB340D">
        <w:rPr>
          <w:rFonts w:ascii="Source Sans Pro" w:hAnsi="Source Sans Pro" w:cs="Arial"/>
          <w:bCs/>
          <w:lang w:val="en-US"/>
        </w:rPr>
        <w:fldChar w:fldCharType="begin">
          <w:ffData>
            <w:name w:val="Text51"/>
            <w:enabled/>
            <w:calcOnExit w:val="0"/>
            <w:textInput>
              <w:maxLength w:val="1500"/>
            </w:textInput>
          </w:ffData>
        </w:fldChar>
      </w:r>
      <w:bookmarkStart w:id="11" w:name="Text51"/>
      <w:r w:rsidRPr="00FB340D">
        <w:rPr>
          <w:rFonts w:ascii="Source Sans Pro" w:hAnsi="Source Sans Pro" w:cs="Arial"/>
          <w:bCs/>
          <w:lang w:val="en-US"/>
        </w:rPr>
        <w:instrText xml:space="preserve"> FORMTEXT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lang w:val="en-US"/>
        </w:rPr>
        <w:fldChar w:fldCharType="end"/>
      </w:r>
      <w:bookmarkEnd w:id="11"/>
    </w:p>
    <w:p w14:paraId="5318E64C" w14:textId="77777777" w:rsidR="00900EF5" w:rsidRPr="00FB340D" w:rsidRDefault="00900EF5" w:rsidP="00900EF5">
      <w:pPr>
        <w:pBdr>
          <w:top w:val="single" w:sz="4" w:space="1" w:color="auto"/>
          <w:left w:val="single" w:sz="4" w:space="4" w:color="auto"/>
          <w:bottom w:val="single" w:sz="4" w:space="1" w:color="auto"/>
          <w:right w:val="single" w:sz="4" w:space="4" w:color="auto"/>
        </w:pBdr>
        <w:ind w:left="426"/>
        <w:rPr>
          <w:rFonts w:ascii="Source Sans Pro" w:hAnsi="Source Sans Pro" w:cs="Arial"/>
          <w:bCs/>
          <w:lang w:val="en-US"/>
        </w:rPr>
      </w:pPr>
    </w:p>
    <w:p w14:paraId="7D47D8A2" w14:textId="77777777" w:rsidR="00900EF5" w:rsidRPr="00FB340D" w:rsidRDefault="00900EF5" w:rsidP="00900EF5">
      <w:pPr>
        <w:rPr>
          <w:rFonts w:ascii="Source Sans Pro" w:hAnsi="Source Sans Pro" w:cs="Arial"/>
          <w:bCs/>
          <w:i/>
          <w:iCs/>
          <w:lang w:val="en-US"/>
        </w:rPr>
      </w:pPr>
    </w:p>
    <w:p w14:paraId="03293EFF" w14:textId="77777777" w:rsidR="00E15D62" w:rsidRPr="00FB340D" w:rsidRDefault="00E15D62" w:rsidP="00E15D62">
      <w:pPr>
        <w:pStyle w:val="Listenabsatz"/>
        <w:numPr>
          <w:ilvl w:val="0"/>
          <w:numId w:val="32"/>
        </w:numPr>
        <w:ind w:left="426" w:hanging="284"/>
        <w:rPr>
          <w:rFonts w:ascii="Source Sans Pro" w:hAnsi="Source Sans Pro" w:cs="Arial"/>
          <w:bCs/>
          <w:i/>
          <w:iCs/>
          <w:lang w:val="en-US"/>
        </w:rPr>
      </w:pPr>
      <w:r w:rsidRPr="00FB340D">
        <w:rPr>
          <w:rFonts w:ascii="Source Sans Pro" w:hAnsi="Source Sans Pro" w:cs="Arial"/>
          <w:bCs/>
          <w:i/>
          <w:iCs/>
          <w:lang w:val="en-US"/>
        </w:rPr>
        <w:t>Scientific quality</w:t>
      </w:r>
    </w:p>
    <w:p w14:paraId="60627E92" w14:textId="4A33A7A6" w:rsidR="00E15D62" w:rsidRPr="00FB340D" w:rsidRDefault="00E15D62" w:rsidP="00E15D62">
      <w:pPr>
        <w:ind w:left="426"/>
        <w:rPr>
          <w:rFonts w:ascii="Source Sans Pro" w:hAnsi="Source Sans Pro" w:cs="Arial"/>
          <w:bCs/>
          <w:lang w:val="en-US"/>
        </w:rPr>
      </w:pPr>
      <w:r w:rsidRPr="00FB340D">
        <w:rPr>
          <w:rFonts w:ascii="Source Sans Pro" w:hAnsi="Source Sans Pro" w:cs="Arial"/>
          <w:bCs/>
          <w:lang w:val="en-US"/>
        </w:rPr>
        <w:t xml:space="preserve">Please describe the scientific quality. Explain how your work is at the forefront of current research. Explain how your research is methodologically and theoretically sound and how it was conducted in accordance with “good scientific practice”. Describe how open science practices have been taken into account (as defined in the </w:t>
      </w:r>
      <w:hyperlink r:id="rId17" w:history="1">
        <w:r w:rsidRPr="00FB340D">
          <w:rPr>
            <w:rStyle w:val="Hyperlink"/>
            <w:rFonts w:ascii="Source Sans Pro" w:hAnsi="Source Sans Pro" w:cs="Arial"/>
            <w:bCs/>
            <w:lang w:val="en-US"/>
          </w:rPr>
          <w:t>UZH Open Science Policy</w:t>
        </w:r>
      </w:hyperlink>
      <w:r w:rsidRPr="00FB340D">
        <w:rPr>
          <w:rFonts w:ascii="Source Sans Pro" w:hAnsi="Source Sans Pro" w:cs="Arial"/>
          <w:bCs/>
          <w:lang w:val="en-US"/>
        </w:rPr>
        <w:t>).</w:t>
      </w:r>
    </w:p>
    <w:p w14:paraId="3D9EA140" w14:textId="77777777" w:rsidR="00E15D62" w:rsidRPr="00FB340D" w:rsidRDefault="00E15D62" w:rsidP="00E15D62">
      <w:pPr>
        <w:rPr>
          <w:lang w:val="en-US"/>
        </w:rPr>
      </w:pPr>
    </w:p>
    <w:p w14:paraId="099CE88C" w14:textId="77777777" w:rsidR="00E15D62" w:rsidRPr="00FB340D" w:rsidRDefault="00E15D62" w:rsidP="00E15D62">
      <w:pPr>
        <w:pBdr>
          <w:top w:val="single" w:sz="4" w:space="1" w:color="auto"/>
          <w:left w:val="single" w:sz="4" w:space="4" w:color="auto"/>
          <w:bottom w:val="single" w:sz="4" w:space="1" w:color="auto"/>
          <w:right w:val="single" w:sz="4" w:space="4" w:color="auto"/>
        </w:pBdr>
        <w:ind w:left="426"/>
        <w:rPr>
          <w:rFonts w:ascii="Source Sans Pro" w:hAnsi="Source Sans Pro" w:cs="Arial"/>
          <w:bCs/>
          <w:lang w:val="en-US"/>
        </w:rPr>
      </w:pPr>
      <w:r w:rsidRPr="00FB340D">
        <w:rPr>
          <w:rFonts w:ascii="Source Sans Pro" w:hAnsi="Source Sans Pro" w:cs="Arial"/>
          <w:bCs/>
          <w:lang w:val="en-US"/>
        </w:rPr>
        <w:fldChar w:fldCharType="begin">
          <w:ffData>
            <w:name w:val=""/>
            <w:enabled/>
            <w:calcOnExit w:val="0"/>
            <w:textInput>
              <w:maxLength w:val="1500"/>
            </w:textInput>
          </w:ffData>
        </w:fldChar>
      </w:r>
      <w:r w:rsidRPr="00FB340D">
        <w:rPr>
          <w:rFonts w:ascii="Source Sans Pro" w:hAnsi="Source Sans Pro" w:cs="Arial"/>
          <w:bCs/>
          <w:lang w:val="en-US"/>
        </w:rPr>
        <w:instrText xml:space="preserve"> FORMTEXT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lang w:val="en-US"/>
        </w:rPr>
        <w:fldChar w:fldCharType="end"/>
      </w:r>
    </w:p>
    <w:p w14:paraId="63920398" w14:textId="77777777" w:rsidR="00E15D62" w:rsidRPr="00FB340D" w:rsidRDefault="00E15D62" w:rsidP="00E15D62">
      <w:pPr>
        <w:pBdr>
          <w:top w:val="single" w:sz="4" w:space="1" w:color="auto"/>
          <w:left w:val="single" w:sz="4" w:space="4" w:color="auto"/>
          <w:bottom w:val="single" w:sz="4" w:space="1" w:color="auto"/>
          <w:right w:val="single" w:sz="4" w:space="4" w:color="auto"/>
        </w:pBdr>
        <w:ind w:left="426"/>
        <w:rPr>
          <w:rFonts w:ascii="Source Sans Pro" w:hAnsi="Source Sans Pro" w:cs="Arial"/>
          <w:bCs/>
          <w:lang w:val="en-US"/>
        </w:rPr>
      </w:pPr>
    </w:p>
    <w:p w14:paraId="73A0DC05" w14:textId="77777777" w:rsidR="00E15D62" w:rsidRPr="00FB340D" w:rsidRDefault="00E15D62" w:rsidP="00E15D62">
      <w:pPr>
        <w:rPr>
          <w:rFonts w:ascii="Source Sans Pro" w:hAnsi="Source Sans Pro" w:cs="Arial"/>
          <w:bCs/>
          <w:lang w:val="en-US"/>
        </w:rPr>
      </w:pPr>
    </w:p>
    <w:p w14:paraId="75D0C794" w14:textId="77777777" w:rsidR="00E15D62" w:rsidRPr="00FB340D" w:rsidRDefault="00E15D62" w:rsidP="003B3D0F">
      <w:pPr>
        <w:rPr>
          <w:rFonts w:ascii="Source Sans Pro" w:hAnsi="Source Sans Pro" w:cs="Arial"/>
          <w:bCs/>
          <w:i/>
          <w:iCs/>
          <w:lang w:val="en-US"/>
        </w:rPr>
      </w:pPr>
    </w:p>
    <w:p w14:paraId="484EB5B0" w14:textId="710206EE" w:rsidR="00900EF5" w:rsidRPr="00FB340D" w:rsidRDefault="00900EF5" w:rsidP="00900EF5">
      <w:pPr>
        <w:pStyle w:val="Listenabsatz"/>
        <w:numPr>
          <w:ilvl w:val="0"/>
          <w:numId w:val="32"/>
        </w:numPr>
        <w:ind w:left="426" w:hanging="284"/>
        <w:rPr>
          <w:rFonts w:ascii="Source Sans Pro" w:hAnsi="Source Sans Pro" w:cs="Arial"/>
          <w:bCs/>
          <w:i/>
          <w:iCs/>
          <w:lang w:val="en-US"/>
        </w:rPr>
      </w:pPr>
      <w:r w:rsidRPr="00FB340D">
        <w:rPr>
          <w:rFonts w:ascii="Source Sans Pro" w:hAnsi="Source Sans Pro" w:cs="Arial"/>
          <w:bCs/>
          <w:i/>
          <w:iCs/>
          <w:lang w:val="en-US"/>
        </w:rPr>
        <w:t>Interdisciplinarity and added value of the collaboration</w:t>
      </w:r>
    </w:p>
    <w:p w14:paraId="37CBF046" w14:textId="150FB06B" w:rsidR="00900EF5" w:rsidRPr="00FB340D" w:rsidRDefault="00D41B46" w:rsidP="003B3D0F">
      <w:pPr>
        <w:ind w:left="426"/>
        <w:rPr>
          <w:rFonts w:ascii="Source Sans Pro" w:hAnsi="Source Sans Pro" w:cs="Arial"/>
          <w:bCs/>
          <w:lang w:val="en-US"/>
        </w:rPr>
      </w:pPr>
      <w:r w:rsidRPr="00FB340D">
        <w:rPr>
          <w:rFonts w:ascii="Source Sans Pro" w:hAnsi="Source Sans Pro" w:cs="Arial"/>
          <w:bCs/>
          <w:lang w:val="en-US"/>
        </w:rPr>
        <w:t xml:space="preserve">Please </w:t>
      </w:r>
      <w:r w:rsidR="00F153C4" w:rsidRPr="00FB340D">
        <w:rPr>
          <w:rFonts w:ascii="Source Sans Pro" w:hAnsi="Source Sans Pro" w:cs="Arial"/>
          <w:bCs/>
          <w:lang w:val="en-US"/>
        </w:rPr>
        <w:t>describe</w:t>
      </w:r>
      <w:r w:rsidRPr="00FB340D">
        <w:rPr>
          <w:rFonts w:ascii="Source Sans Pro" w:hAnsi="Source Sans Pro" w:cs="Arial"/>
          <w:bCs/>
          <w:lang w:val="en-US"/>
        </w:rPr>
        <w:t xml:space="preserve"> the interdisciplinarity of the team. </w:t>
      </w:r>
      <w:r w:rsidR="00F153C4" w:rsidRPr="00FB340D">
        <w:rPr>
          <w:rFonts w:ascii="Source Sans Pro" w:hAnsi="Source Sans Pro" w:cs="Arial"/>
          <w:bCs/>
          <w:lang w:val="en-US"/>
        </w:rPr>
        <w:t>Do</w:t>
      </w:r>
      <w:r w:rsidRPr="00FB340D">
        <w:rPr>
          <w:rFonts w:ascii="Source Sans Pro" w:hAnsi="Source Sans Pro" w:cs="Arial"/>
          <w:bCs/>
          <w:lang w:val="en-US"/>
        </w:rPr>
        <w:t xml:space="preserve"> the </w:t>
      </w:r>
      <w:r w:rsidR="00900EF5" w:rsidRPr="00FB340D">
        <w:rPr>
          <w:rFonts w:ascii="Source Sans Pro" w:hAnsi="Source Sans Pro" w:cs="Arial"/>
          <w:bCs/>
          <w:lang w:val="en-US"/>
        </w:rPr>
        <w:t>members come from different disciplines</w:t>
      </w:r>
      <w:r w:rsidRPr="00FB340D">
        <w:rPr>
          <w:rFonts w:ascii="Source Sans Pro" w:hAnsi="Source Sans Pro" w:cs="Arial"/>
          <w:bCs/>
          <w:lang w:val="en-US"/>
        </w:rPr>
        <w:t xml:space="preserve"> and</w:t>
      </w:r>
      <w:r w:rsidR="00F153C4" w:rsidRPr="00FB340D">
        <w:rPr>
          <w:rFonts w:ascii="Source Sans Pro" w:hAnsi="Source Sans Pro" w:cs="Arial"/>
          <w:bCs/>
          <w:lang w:val="en-US"/>
        </w:rPr>
        <w:t>/or</w:t>
      </w:r>
      <w:r w:rsidR="00900EF5" w:rsidRPr="00FB340D">
        <w:rPr>
          <w:rFonts w:ascii="Source Sans Pro" w:hAnsi="Source Sans Pro" w:cs="Arial"/>
          <w:bCs/>
          <w:lang w:val="en-US"/>
        </w:rPr>
        <w:t xml:space="preserve"> from different organizational units (institutes, faculties). </w:t>
      </w:r>
      <w:r w:rsidRPr="00FB340D">
        <w:rPr>
          <w:rFonts w:ascii="Source Sans Pro" w:hAnsi="Source Sans Pro" w:cs="Arial"/>
          <w:bCs/>
          <w:lang w:val="en-US"/>
        </w:rPr>
        <w:t>Explain why a</w:t>
      </w:r>
      <w:r w:rsidR="00900EF5" w:rsidRPr="00FB340D">
        <w:rPr>
          <w:rFonts w:ascii="Source Sans Pro" w:hAnsi="Source Sans Pro" w:cs="Arial"/>
          <w:bCs/>
          <w:lang w:val="en-US"/>
        </w:rPr>
        <w:t xml:space="preserve">pproaching </w:t>
      </w:r>
      <w:r w:rsidRPr="00FB340D">
        <w:rPr>
          <w:rFonts w:ascii="Source Sans Pro" w:hAnsi="Source Sans Pro" w:cs="Arial"/>
          <w:bCs/>
          <w:lang w:val="en-US"/>
        </w:rPr>
        <w:t>the</w:t>
      </w:r>
      <w:r w:rsidR="00900EF5" w:rsidRPr="00FB340D">
        <w:rPr>
          <w:rFonts w:ascii="Source Sans Pro" w:hAnsi="Source Sans Pro" w:cs="Arial"/>
          <w:bCs/>
          <w:lang w:val="en-US"/>
        </w:rPr>
        <w:t xml:space="preserve"> research question from different disciplinary perspectives enable</w:t>
      </w:r>
      <w:r w:rsidRPr="00FB340D">
        <w:rPr>
          <w:rFonts w:ascii="Source Sans Pro" w:hAnsi="Source Sans Pro" w:cs="Arial"/>
          <w:bCs/>
          <w:lang w:val="en-US"/>
        </w:rPr>
        <w:t>d</w:t>
      </w:r>
      <w:r w:rsidR="00900EF5" w:rsidRPr="00FB340D">
        <w:rPr>
          <w:rFonts w:ascii="Source Sans Pro" w:hAnsi="Source Sans Pro" w:cs="Arial"/>
          <w:bCs/>
          <w:lang w:val="en-US"/>
        </w:rPr>
        <w:t xml:space="preserve"> insights that would not have been gained without the cooperation.</w:t>
      </w:r>
    </w:p>
    <w:p w14:paraId="25CD9150" w14:textId="77777777" w:rsidR="00900EF5" w:rsidRPr="00FB340D" w:rsidRDefault="00900EF5" w:rsidP="00900EF5">
      <w:pPr>
        <w:rPr>
          <w:rFonts w:ascii="Source Sans Pro" w:hAnsi="Source Sans Pro" w:cs="Arial"/>
          <w:bCs/>
          <w:i/>
          <w:iCs/>
          <w:lang w:val="en-US"/>
        </w:rPr>
      </w:pPr>
    </w:p>
    <w:p w14:paraId="5A4C6268" w14:textId="77777777" w:rsidR="00900EF5" w:rsidRPr="00FB340D" w:rsidRDefault="00900EF5" w:rsidP="00900EF5">
      <w:pPr>
        <w:pBdr>
          <w:top w:val="single" w:sz="4" w:space="1" w:color="auto"/>
          <w:left w:val="single" w:sz="4" w:space="4" w:color="auto"/>
          <w:bottom w:val="single" w:sz="4" w:space="1" w:color="auto"/>
          <w:right w:val="single" w:sz="4" w:space="4" w:color="auto"/>
        </w:pBdr>
        <w:ind w:left="426"/>
        <w:rPr>
          <w:rFonts w:ascii="Source Sans Pro" w:hAnsi="Source Sans Pro" w:cs="Arial"/>
          <w:bCs/>
          <w:lang w:val="en-US"/>
        </w:rPr>
      </w:pPr>
      <w:r w:rsidRPr="00FB340D">
        <w:rPr>
          <w:rFonts w:ascii="Source Sans Pro" w:hAnsi="Source Sans Pro" w:cs="Arial"/>
          <w:bCs/>
          <w:lang w:val="en-US"/>
        </w:rPr>
        <w:fldChar w:fldCharType="begin">
          <w:ffData>
            <w:name w:val=""/>
            <w:enabled/>
            <w:calcOnExit w:val="0"/>
            <w:textInput>
              <w:maxLength w:val="1500"/>
            </w:textInput>
          </w:ffData>
        </w:fldChar>
      </w:r>
      <w:r w:rsidRPr="00FB340D">
        <w:rPr>
          <w:rFonts w:ascii="Source Sans Pro" w:hAnsi="Source Sans Pro" w:cs="Arial"/>
          <w:bCs/>
          <w:lang w:val="en-US"/>
        </w:rPr>
        <w:instrText xml:space="preserve"> FORMTEXT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lang w:val="en-US"/>
        </w:rPr>
        <w:fldChar w:fldCharType="end"/>
      </w:r>
    </w:p>
    <w:p w14:paraId="3F682066" w14:textId="77777777" w:rsidR="00900EF5" w:rsidRPr="00FB340D" w:rsidRDefault="00900EF5" w:rsidP="00900EF5">
      <w:pPr>
        <w:pBdr>
          <w:top w:val="single" w:sz="4" w:space="1" w:color="auto"/>
          <w:left w:val="single" w:sz="4" w:space="4" w:color="auto"/>
          <w:bottom w:val="single" w:sz="4" w:space="1" w:color="auto"/>
          <w:right w:val="single" w:sz="4" w:space="4" w:color="auto"/>
        </w:pBdr>
        <w:ind w:left="426"/>
        <w:rPr>
          <w:rFonts w:ascii="Source Sans Pro" w:hAnsi="Source Sans Pro" w:cs="Arial"/>
          <w:bCs/>
          <w:lang w:val="en-US"/>
        </w:rPr>
      </w:pPr>
    </w:p>
    <w:p w14:paraId="18AFC31F" w14:textId="77777777" w:rsidR="00900EF5" w:rsidRPr="00FB340D" w:rsidRDefault="00900EF5" w:rsidP="00900EF5">
      <w:pPr>
        <w:pBdr>
          <w:top w:val="single" w:sz="4" w:space="1" w:color="auto"/>
          <w:left w:val="single" w:sz="4" w:space="4" w:color="auto"/>
          <w:bottom w:val="single" w:sz="4" w:space="1" w:color="auto"/>
          <w:right w:val="single" w:sz="4" w:space="4" w:color="auto"/>
        </w:pBdr>
        <w:ind w:left="426"/>
        <w:rPr>
          <w:rFonts w:ascii="Source Sans Pro" w:hAnsi="Source Sans Pro" w:cs="Arial"/>
          <w:bCs/>
          <w:lang w:val="en-US"/>
        </w:rPr>
      </w:pPr>
    </w:p>
    <w:p w14:paraId="29DD3C7A" w14:textId="77777777" w:rsidR="00900EF5" w:rsidRPr="00FB340D" w:rsidRDefault="00900EF5" w:rsidP="00900EF5">
      <w:pPr>
        <w:rPr>
          <w:rFonts w:ascii="Source Sans Pro" w:hAnsi="Source Sans Pro" w:cs="Arial"/>
          <w:bCs/>
          <w:i/>
          <w:iCs/>
          <w:lang w:val="en-US"/>
        </w:rPr>
      </w:pPr>
    </w:p>
    <w:p w14:paraId="0BD2DBEC" w14:textId="77777777" w:rsidR="00900EF5" w:rsidRPr="00FB340D" w:rsidRDefault="00900EF5" w:rsidP="00900EF5">
      <w:pPr>
        <w:rPr>
          <w:rFonts w:ascii="Source Sans Pro" w:hAnsi="Source Sans Pro" w:cs="Arial"/>
          <w:bCs/>
          <w:lang w:val="en-US"/>
        </w:rPr>
      </w:pPr>
    </w:p>
    <w:p w14:paraId="334BA4C8" w14:textId="77777777" w:rsidR="00900EF5" w:rsidRPr="00FB340D" w:rsidRDefault="00900EF5" w:rsidP="00900EF5">
      <w:pPr>
        <w:pStyle w:val="Listenabsatz"/>
        <w:numPr>
          <w:ilvl w:val="0"/>
          <w:numId w:val="32"/>
        </w:numPr>
        <w:ind w:left="426" w:hanging="284"/>
        <w:rPr>
          <w:rFonts w:ascii="Source Sans Pro" w:hAnsi="Source Sans Pro" w:cs="Arial"/>
          <w:bCs/>
          <w:i/>
          <w:iCs/>
          <w:lang w:val="en-US"/>
        </w:rPr>
      </w:pPr>
      <w:r w:rsidRPr="00FB340D">
        <w:rPr>
          <w:rFonts w:ascii="Source Sans Pro" w:hAnsi="Source Sans Pro" w:cs="Arial"/>
          <w:bCs/>
          <w:i/>
          <w:iCs/>
          <w:lang w:val="en-US"/>
        </w:rPr>
        <w:t>Societal impact and/or relevance (criteria are not additive)</w:t>
      </w:r>
    </w:p>
    <w:p w14:paraId="4982A92C" w14:textId="3C7620DD" w:rsidR="00900EF5" w:rsidRPr="00FB340D" w:rsidRDefault="00726F5D" w:rsidP="003B3D0F">
      <w:pPr>
        <w:rPr>
          <w:rFonts w:ascii="Source Sans Pro" w:hAnsi="Source Sans Pro" w:cs="Arial"/>
          <w:bCs/>
          <w:lang w:val="en-US"/>
        </w:rPr>
      </w:pPr>
      <w:r w:rsidRPr="00FB340D">
        <w:rPr>
          <w:rFonts w:ascii="Source Sans Pro" w:hAnsi="Source Sans Pro" w:cs="Arial"/>
          <w:bCs/>
          <w:lang w:val="en-US"/>
        </w:rPr>
        <w:t xml:space="preserve">Please describe the societal impact and/or relevance of your research. Describe how it </w:t>
      </w:r>
      <w:r w:rsidR="00900EF5" w:rsidRPr="00FB340D">
        <w:rPr>
          <w:rFonts w:ascii="Source Sans Pro" w:hAnsi="Source Sans Pro" w:cs="Arial"/>
          <w:bCs/>
          <w:lang w:val="en-US"/>
        </w:rPr>
        <w:t>relates to current societal issues or contemporary challenges (laid down e.g. in the UN Sustainable Development Goals).</w:t>
      </w:r>
      <w:r w:rsidRPr="00FB340D">
        <w:rPr>
          <w:rFonts w:ascii="Source Sans Pro" w:hAnsi="Source Sans Pro" w:cs="Arial"/>
          <w:bCs/>
          <w:lang w:val="en-US"/>
        </w:rPr>
        <w:t xml:space="preserve"> Explain </w:t>
      </w:r>
      <w:r w:rsidR="00F153C4" w:rsidRPr="00FB340D">
        <w:rPr>
          <w:rFonts w:ascii="Source Sans Pro" w:hAnsi="Source Sans Pro" w:cs="Arial"/>
          <w:bCs/>
          <w:lang w:val="en-US"/>
        </w:rPr>
        <w:t xml:space="preserve">if and </w:t>
      </w:r>
      <w:r w:rsidRPr="00FB340D">
        <w:rPr>
          <w:rFonts w:ascii="Source Sans Pro" w:hAnsi="Source Sans Pro" w:cs="Arial"/>
          <w:bCs/>
          <w:lang w:val="en-US"/>
        </w:rPr>
        <w:t xml:space="preserve">how you seek to </w:t>
      </w:r>
      <w:r w:rsidR="00900EF5" w:rsidRPr="00FB340D">
        <w:rPr>
          <w:rFonts w:ascii="Source Sans Pro" w:hAnsi="Source Sans Pro" w:cs="Arial"/>
          <w:bCs/>
          <w:lang w:val="en-US"/>
        </w:rPr>
        <w:t>engage in dialogue with and involve a broader public (science communication, citizen science).</w:t>
      </w:r>
      <w:r w:rsidRPr="00FB340D">
        <w:rPr>
          <w:rFonts w:ascii="Source Sans Pro" w:hAnsi="Source Sans Pro" w:cs="Arial"/>
          <w:bCs/>
          <w:lang w:val="en-US"/>
        </w:rPr>
        <w:t xml:space="preserve"> </w:t>
      </w:r>
      <w:r w:rsidR="00F153C4" w:rsidRPr="00FB340D">
        <w:rPr>
          <w:rFonts w:ascii="Source Sans Pro" w:hAnsi="Source Sans Pro" w:cs="Arial"/>
          <w:bCs/>
          <w:lang w:val="en-US"/>
        </w:rPr>
        <w:t xml:space="preserve">Does </w:t>
      </w:r>
      <w:r w:rsidRPr="00FB340D">
        <w:rPr>
          <w:rFonts w:ascii="Source Sans Pro" w:hAnsi="Source Sans Pro" w:cs="Arial"/>
          <w:bCs/>
          <w:lang w:val="en-US"/>
        </w:rPr>
        <w:t xml:space="preserve">the </w:t>
      </w:r>
      <w:r w:rsidR="00900EF5" w:rsidRPr="00FB340D">
        <w:rPr>
          <w:rFonts w:ascii="Source Sans Pro" w:hAnsi="Source Sans Pro" w:cs="Arial"/>
          <w:bCs/>
          <w:lang w:val="en-US"/>
        </w:rPr>
        <w:t>research ha</w:t>
      </w:r>
      <w:r w:rsidR="00F153C4" w:rsidRPr="00FB340D">
        <w:rPr>
          <w:rFonts w:ascii="Source Sans Pro" w:hAnsi="Source Sans Pro" w:cs="Arial"/>
          <w:bCs/>
          <w:lang w:val="en-US"/>
        </w:rPr>
        <w:t>ve</w:t>
      </w:r>
      <w:r w:rsidR="00900EF5" w:rsidRPr="00FB340D">
        <w:rPr>
          <w:rFonts w:ascii="Source Sans Pro" w:hAnsi="Source Sans Pro" w:cs="Arial"/>
          <w:bCs/>
          <w:lang w:val="en-US"/>
        </w:rPr>
        <w:t xml:space="preserve"> a demonstrable applica</w:t>
      </w:r>
      <w:r w:rsidR="00F153C4" w:rsidRPr="00FB340D">
        <w:rPr>
          <w:rFonts w:ascii="Source Sans Pro" w:hAnsi="Source Sans Pro" w:cs="Arial"/>
          <w:bCs/>
          <w:lang w:val="en-US"/>
        </w:rPr>
        <w:t>bility</w:t>
      </w:r>
      <w:r w:rsidR="00900EF5" w:rsidRPr="00FB340D">
        <w:rPr>
          <w:rFonts w:ascii="Source Sans Pro" w:hAnsi="Source Sans Pro" w:cs="Arial"/>
          <w:bCs/>
          <w:lang w:val="en-US"/>
        </w:rPr>
        <w:t xml:space="preserve"> in fields of practice (e.g. economy, politics, civil society, culture, education, health, environment, etc.)</w:t>
      </w:r>
      <w:r w:rsidR="00E676AE" w:rsidRPr="00FB340D">
        <w:rPr>
          <w:rFonts w:ascii="Source Sans Pro" w:hAnsi="Source Sans Pro" w:cs="Arial"/>
          <w:bCs/>
          <w:lang w:val="en-US"/>
        </w:rPr>
        <w:t>.</w:t>
      </w:r>
    </w:p>
    <w:p w14:paraId="34A0E609" w14:textId="77777777" w:rsidR="00900EF5" w:rsidRPr="00FB340D" w:rsidRDefault="00900EF5" w:rsidP="00900EF5">
      <w:pPr>
        <w:rPr>
          <w:rFonts w:ascii="Source Sans Pro" w:hAnsi="Source Sans Pro" w:cs="Arial"/>
          <w:bCs/>
          <w:lang w:val="en-US"/>
        </w:rPr>
      </w:pPr>
    </w:p>
    <w:p w14:paraId="1BA5B413" w14:textId="77777777" w:rsidR="00900EF5" w:rsidRPr="00FB340D" w:rsidRDefault="00900EF5" w:rsidP="00900EF5">
      <w:pPr>
        <w:pBdr>
          <w:top w:val="single" w:sz="4" w:space="1" w:color="auto"/>
          <w:left w:val="single" w:sz="4" w:space="4" w:color="auto"/>
          <w:bottom w:val="single" w:sz="4" w:space="1" w:color="auto"/>
          <w:right w:val="single" w:sz="4" w:space="4" w:color="auto"/>
        </w:pBdr>
        <w:ind w:left="426"/>
        <w:rPr>
          <w:rFonts w:ascii="Source Sans Pro" w:hAnsi="Source Sans Pro" w:cs="Arial"/>
          <w:bCs/>
          <w:lang w:val="en-US"/>
        </w:rPr>
      </w:pPr>
      <w:r w:rsidRPr="00FB340D">
        <w:rPr>
          <w:rFonts w:ascii="Source Sans Pro" w:hAnsi="Source Sans Pro" w:cs="Arial"/>
          <w:bCs/>
          <w:lang w:val="en-US"/>
        </w:rPr>
        <w:fldChar w:fldCharType="begin">
          <w:ffData>
            <w:name w:val=""/>
            <w:enabled/>
            <w:calcOnExit w:val="0"/>
            <w:textInput>
              <w:maxLength w:val="1500"/>
            </w:textInput>
          </w:ffData>
        </w:fldChar>
      </w:r>
      <w:r w:rsidRPr="00FB340D">
        <w:rPr>
          <w:rFonts w:ascii="Source Sans Pro" w:hAnsi="Source Sans Pro" w:cs="Arial"/>
          <w:bCs/>
          <w:lang w:val="en-US"/>
        </w:rPr>
        <w:instrText xml:space="preserve"> FORMTEXT </w:instrText>
      </w:r>
      <w:r w:rsidRPr="00FB340D">
        <w:rPr>
          <w:rFonts w:ascii="Source Sans Pro" w:hAnsi="Source Sans Pro" w:cs="Arial"/>
          <w:bCs/>
          <w:lang w:val="en-US"/>
        </w:rPr>
      </w:r>
      <w:r w:rsidRPr="00FB340D">
        <w:rPr>
          <w:rFonts w:ascii="Source Sans Pro" w:hAnsi="Source Sans Pro" w:cs="Arial"/>
          <w:bCs/>
          <w:lang w:val="en-US"/>
        </w:rPr>
        <w:fldChar w:fldCharType="separate"/>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noProof/>
          <w:lang w:val="en-US"/>
        </w:rPr>
        <w:t> </w:t>
      </w:r>
      <w:r w:rsidRPr="00FB340D">
        <w:rPr>
          <w:rFonts w:ascii="Source Sans Pro" w:hAnsi="Source Sans Pro" w:cs="Arial"/>
          <w:bCs/>
          <w:lang w:val="en-US"/>
        </w:rPr>
        <w:fldChar w:fldCharType="end"/>
      </w:r>
    </w:p>
    <w:p w14:paraId="3EF9F759" w14:textId="77777777" w:rsidR="00900EF5" w:rsidRPr="00FB340D" w:rsidRDefault="00900EF5" w:rsidP="00900EF5">
      <w:pPr>
        <w:pBdr>
          <w:top w:val="single" w:sz="4" w:space="1" w:color="auto"/>
          <w:left w:val="single" w:sz="4" w:space="4" w:color="auto"/>
          <w:bottom w:val="single" w:sz="4" w:space="1" w:color="auto"/>
          <w:right w:val="single" w:sz="4" w:space="4" w:color="auto"/>
        </w:pBdr>
        <w:ind w:left="426"/>
        <w:rPr>
          <w:rFonts w:ascii="Source Sans Pro" w:hAnsi="Source Sans Pro" w:cs="Arial"/>
          <w:bCs/>
          <w:lang w:val="en-US"/>
        </w:rPr>
      </w:pPr>
    </w:p>
    <w:p w14:paraId="1692DEE3" w14:textId="77777777" w:rsidR="00900EF5" w:rsidRPr="00FB340D" w:rsidRDefault="00900EF5" w:rsidP="00900EF5">
      <w:pPr>
        <w:rPr>
          <w:rFonts w:ascii="Source Sans Pro" w:hAnsi="Source Sans Pro" w:cs="Arial"/>
          <w:b/>
          <w:lang w:val="en-US"/>
        </w:rPr>
      </w:pPr>
    </w:p>
    <w:p w14:paraId="1B7D5DDE" w14:textId="77777777" w:rsidR="00900EF5" w:rsidRPr="00FB340D" w:rsidRDefault="00900EF5" w:rsidP="00900EF5">
      <w:pPr>
        <w:rPr>
          <w:rFonts w:ascii="Source Sans Pro" w:hAnsi="Source Sans Pro" w:cs="Arial"/>
          <w:b/>
          <w:lang w:val="en-US"/>
        </w:rPr>
      </w:pPr>
    </w:p>
    <w:tbl>
      <w:tblPr>
        <w:tblStyle w:val="Tabellenraster"/>
        <w:tblW w:w="0" w:type="auto"/>
        <w:tblBorders>
          <w:insideH w:val="none" w:sz="0" w:space="0" w:color="auto"/>
          <w:insideV w:val="none" w:sz="0" w:space="0" w:color="auto"/>
        </w:tblBorders>
        <w:shd w:val="clear" w:color="auto" w:fill="D9D9D9" w:themeFill="background1" w:themeFillShade="D9"/>
        <w:tblLook w:val="04A0" w:firstRow="1" w:lastRow="0" w:firstColumn="1" w:lastColumn="0" w:noHBand="0" w:noVBand="1"/>
      </w:tblPr>
      <w:tblGrid>
        <w:gridCol w:w="9008"/>
      </w:tblGrid>
      <w:tr w:rsidR="00900EF5" w:rsidRPr="00871B29" w14:paraId="075B091C" w14:textId="77777777" w:rsidTr="00B8408E">
        <w:tc>
          <w:tcPr>
            <w:tcW w:w="9008" w:type="dxa"/>
            <w:shd w:val="clear" w:color="auto" w:fill="D9D9D9" w:themeFill="background1" w:themeFillShade="D9"/>
          </w:tcPr>
          <w:p w14:paraId="3386D85A" w14:textId="77777777" w:rsidR="00900EF5" w:rsidRPr="00FB340D" w:rsidRDefault="00900EF5" w:rsidP="00B8408E">
            <w:pPr>
              <w:spacing w:before="60" w:after="60" w:line="240" w:lineRule="auto"/>
              <w:rPr>
                <w:rFonts w:ascii="Source Sans Pro" w:hAnsi="Source Sans Pro" w:cs="Arial"/>
                <w:b/>
                <w:lang w:val="en-US"/>
              </w:rPr>
            </w:pPr>
            <w:r w:rsidRPr="00FB340D">
              <w:rPr>
                <w:rFonts w:ascii="Source Sans Pro" w:hAnsi="Source Sans Pro" w:cs="Arial"/>
                <w:b/>
                <w:lang w:val="en-US"/>
              </w:rPr>
              <w:t>Please submit all nomination documents in one single PDF-file to support@research.uzh.ch.</w:t>
            </w:r>
          </w:p>
          <w:p w14:paraId="5726D234" w14:textId="38FB45F3" w:rsidR="00900EF5" w:rsidRPr="00FB340D" w:rsidRDefault="00900EF5" w:rsidP="00B8408E">
            <w:pPr>
              <w:spacing w:before="60" w:after="60" w:line="240" w:lineRule="auto"/>
              <w:rPr>
                <w:rFonts w:ascii="Source Sans Pro" w:hAnsi="Source Sans Pro" w:cs="Arial"/>
                <w:b/>
                <w:lang w:val="en-US"/>
              </w:rPr>
            </w:pPr>
            <w:r w:rsidRPr="00FB340D">
              <w:rPr>
                <w:rFonts w:ascii="Source Sans Pro" w:hAnsi="Source Sans Pro" w:cs="Arial"/>
                <w:b/>
                <w:lang w:val="en-US"/>
              </w:rPr>
              <w:t xml:space="preserve">Deadline: </w:t>
            </w:r>
            <w:r w:rsidR="00155A84">
              <w:rPr>
                <w:rFonts w:ascii="Source Sans Pro" w:hAnsi="Source Sans Pro" w:cs="Arial"/>
                <w:b/>
                <w:lang w:val="en-US"/>
              </w:rPr>
              <w:t>15</w:t>
            </w:r>
            <w:r w:rsidRPr="00FB340D">
              <w:rPr>
                <w:rFonts w:ascii="Source Sans Pro" w:hAnsi="Source Sans Pro" w:cs="Arial"/>
                <w:b/>
                <w:lang w:val="en-US"/>
              </w:rPr>
              <w:t xml:space="preserve"> September 202</w:t>
            </w:r>
            <w:r w:rsidR="00210016">
              <w:rPr>
                <w:rFonts w:ascii="Source Sans Pro" w:hAnsi="Source Sans Pro" w:cs="Arial"/>
                <w:b/>
                <w:lang w:val="en-US"/>
              </w:rPr>
              <w:t>6</w:t>
            </w:r>
            <w:r w:rsidR="00726F5D" w:rsidRPr="00FB340D">
              <w:rPr>
                <w:rFonts w:ascii="Source Sans Pro" w:hAnsi="Source Sans Pro" w:cs="Arial"/>
                <w:b/>
                <w:lang w:val="en-US"/>
              </w:rPr>
              <w:t>, 24.00h CET</w:t>
            </w:r>
          </w:p>
        </w:tc>
      </w:tr>
    </w:tbl>
    <w:p w14:paraId="76EF2252" w14:textId="7482969A" w:rsidR="005C2563" w:rsidRPr="00FB340D" w:rsidRDefault="005C2563" w:rsidP="001932E9">
      <w:pPr>
        <w:rPr>
          <w:lang w:val="en-US"/>
        </w:rPr>
      </w:pPr>
    </w:p>
    <w:sectPr w:rsidR="005C2563" w:rsidRPr="00FB340D" w:rsidSect="00CC7653">
      <w:headerReference w:type="default" r:id="rId18"/>
      <w:footerReference w:type="default" r:id="rId19"/>
      <w:headerReference w:type="first" r:id="rId20"/>
      <w:footerReference w:type="first" r:id="rId21"/>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C22B20" w14:textId="77777777" w:rsidR="00E64244" w:rsidRDefault="00E64244" w:rsidP="00F91D37">
      <w:pPr>
        <w:spacing w:line="240" w:lineRule="auto"/>
      </w:pPr>
      <w:r>
        <w:separator/>
      </w:r>
    </w:p>
  </w:endnote>
  <w:endnote w:type="continuationSeparator" w:id="0">
    <w:p w14:paraId="1CE73090" w14:textId="77777777" w:rsidR="00E64244" w:rsidRDefault="00E64244"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MS Mincho">
    <w:altName w:val="ＭＳ 明朝"/>
    <w:panose1 w:val="02020609040205080304"/>
    <w:charset w:val="80"/>
    <w:family w:val="modern"/>
    <w:pitch w:val="fixed"/>
    <w:sig w:usb0="E00002FF" w:usb1="6AC7FDFB" w:usb2="08000012" w:usb3="00000000" w:csb0="0002009F"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8A0E45" w14:textId="61FAED2D" w:rsidR="00202A36" w:rsidRPr="002E577C" w:rsidRDefault="00202A36" w:rsidP="009A121D">
    <w:pPr>
      <w:pStyle w:val="Fuzeile"/>
      <w:rPr>
        <w:lang w:val="en-US"/>
      </w:rPr>
    </w:pPr>
    <w:r w:rsidRPr="008B7BBA">
      <w:rPr>
        <w:rFonts w:ascii="Source Sans Pro SemiBold" w:hAnsi="Source Sans Pro SemiBold"/>
        <w:noProof/>
        <w:lang w:eastAsia="de-CH"/>
      </w:rPr>
      <mc:AlternateContent>
        <mc:Choice Requires="wps">
          <w:drawing>
            <wp:anchor distT="0" distB="0" distL="114300" distR="114300" simplePos="0" relativeHeight="251659264" behindDoc="0" locked="1" layoutInCell="1" allowOverlap="1" wp14:anchorId="03BB39D1" wp14:editId="40A5B9E1">
              <wp:simplePos x="0" y="0"/>
              <wp:positionH relativeFrom="margin">
                <wp:align>right</wp:align>
              </wp:positionH>
              <wp:positionV relativeFrom="page">
                <wp:align>bottom</wp:align>
              </wp:positionV>
              <wp:extent cx="630000" cy="388800"/>
              <wp:effectExtent l="0" t="0" r="0" b="0"/>
              <wp:wrapSquare wrapText="bothSides"/>
              <wp:docPr id="1285713947"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9E35604" w14:textId="28E4087F" w:rsidR="00202A36" w:rsidRPr="003653CF" w:rsidRDefault="00202A36"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871B29">
                              <w:rPr>
                                <w:noProof/>
                              </w:rPr>
                              <w:t>6</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BB39D1"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59264;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49E35604" w14:textId="28E4087F" w:rsidR="00202A36" w:rsidRPr="003653CF" w:rsidRDefault="00202A36"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871B29">
                        <w:rPr>
                          <w:noProof/>
                        </w:rPr>
                        <w:t>6</w:t>
                      </w:r>
                    </w:fldSimple>
                  </w:p>
                </w:txbxContent>
              </v:textbox>
              <w10:wrap type="square" anchorx="margin" anchory="page"/>
              <w10:anchorlock/>
            </v:shape>
          </w:pict>
        </mc:Fallback>
      </mc:AlternateContent>
    </w:r>
    <w:r w:rsidRPr="002E577C">
      <w:rPr>
        <w:rFonts w:ascii="Source Sans Pro SemiBold" w:hAnsi="Source Sans Pro SemiBold"/>
        <w:lang w:val="en-US"/>
      </w:rPr>
      <w:t>University of Zurich</w:t>
    </w:r>
    <w:r w:rsidRPr="002E577C">
      <w:rPr>
        <w:lang w:val="en-US"/>
      </w:rPr>
      <w:t xml:space="preserve">   </w:t>
    </w:r>
    <w:r w:rsidRPr="002E577C">
      <w:rPr>
        <w:position w:val="1"/>
        <w:lang w:val="en-US"/>
      </w:rPr>
      <w:t>|</w:t>
    </w:r>
    <w:r w:rsidRPr="002E577C">
      <w:rPr>
        <w:lang w:val="en-US"/>
      </w:rPr>
      <w:t xml:space="preserve">   </w:t>
    </w:r>
    <w:r w:rsidR="002E577C" w:rsidRPr="002E577C">
      <w:rPr>
        <w:lang w:val="en-US"/>
      </w:rPr>
      <w:t xml:space="preserve">Research </w:t>
    </w:r>
    <w:r w:rsidR="00A03F17">
      <w:rPr>
        <w:lang w:val="en-US"/>
      </w:rPr>
      <w:t>&amp; Grants Office</w:t>
    </w:r>
  </w:p>
  <w:p w14:paraId="4E525D62" w14:textId="77777777" w:rsidR="009A121D" w:rsidRPr="002E577C" w:rsidRDefault="009A121D" w:rsidP="009A121D">
    <w:pPr>
      <w:pStyle w:val="Fuzeile"/>
      <w:rPr>
        <w:lang w:val="en-U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A33E4" w14:textId="77777777" w:rsidR="00225AAD" w:rsidRPr="00D00E26" w:rsidRDefault="00225AAD" w:rsidP="00D00E26">
    <w:pPr>
      <w:pStyle w:val="Fuzeile"/>
    </w:pPr>
  </w:p>
  <w:p w14:paraId="16059BDB" w14:textId="77777777" w:rsidR="0011600D" w:rsidRDefault="0011600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3DC248" w14:textId="77777777" w:rsidR="00E64244" w:rsidRPr="00B40109" w:rsidRDefault="00E64244" w:rsidP="009A121D">
      <w:pPr>
        <w:pStyle w:val="Fussnotentrennung"/>
      </w:pPr>
    </w:p>
  </w:footnote>
  <w:footnote w:type="continuationSeparator" w:id="0">
    <w:p w14:paraId="04750389" w14:textId="77777777" w:rsidR="00E64244" w:rsidRDefault="00E64244" w:rsidP="00F91D37">
      <w:pPr>
        <w:spacing w:line="240" w:lineRule="auto"/>
      </w:pPr>
      <w:r>
        <w:continuationSeparator/>
      </w:r>
    </w:p>
  </w:footnote>
  <w:footnote w:type="continuationNotice" w:id="1">
    <w:p w14:paraId="02240D8A" w14:textId="77777777" w:rsidR="00E64244" w:rsidRDefault="00E6424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0B2DA1" w14:textId="77777777" w:rsidR="00225AAD" w:rsidRPr="00D00E26" w:rsidRDefault="00225AAD" w:rsidP="00D00E26">
    <w:pPr>
      <w:pStyle w:val="Kopfzeile"/>
    </w:pPr>
  </w:p>
  <w:p w14:paraId="51E2246C" w14:textId="77777777" w:rsidR="00225AAD" w:rsidRDefault="00225AA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02243C" w14:paraId="0183ECCF" w14:textId="77777777" w:rsidTr="00EE688A">
      <w:trPr>
        <w:trHeight w:hRule="exact" w:val="850"/>
      </w:trPr>
      <w:tc>
        <w:tcPr>
          <w:tcW w:w="2852" w:type="dxa"/>
          <w:tcBorders>
            <w:right w:val="single" w:sz="4" w:space="0" w:color="808080"/>
          </w:tcBorders>
        </w:tcPr>
        <w:p w14:paraId="3C63983B" w14:textId="77777777" w:rsidR="0002243C" w:rsidRPr="003621B6" w:rsidRDefault="0002243C" w:rsidP="0036688D">
          <w:pPr>
            <w:pStyle w:val="Kopfzeile"/>
            <w:ind w:left="28"/>
            <w:rPr>
              <w:sz w:val="2"/>
              <w:szCs w:val="2"/>
            </w:rPr>
          </w:pPr>
          <w:r>
            <w:rPr>
              <w:noProof/>
            </w:rPr>
            <w:drawing>
              <wp:inline distT="0" distB="0" distL="0" distR="0" wp14:anchorId="30D8B3FF" wp14:editId="047E0D84">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53D3DAF6" w14:textId="7269C93C" w:rsidR="0002243C" w:rsidRPr="001465E4" w:rsidRDefault="002C335D" w:rsidP="0036688D">
          <w:pPr>
            <w:pStyle w:val="Organisationseinheit"/>
            <w:ind w:left="408"/>
            <w:contextualSpacing/>
          </w:pPr>
          <w:r>
            <w:t>Research &amp; Grants Office</w:t>
          </w:r>
        </w:p>
      </w:tc>
    </w:tr>
  </w:tbl>
  <w:p w14:paraId="3D2061B8" w14:textId="77777777" w:rsidR="0002243C" w:rsidRPr="00992DCC" w:rsidRDefault="0002243C" w:rsidP="00755084">
    <w:pPr>
      <w:pStyle w:val="Kopfzeile"/>
      <w:spacing w:after="1020"/>
    </w:pPr>
    <w:r>
      <w:rPr>
        <w:noProof/>
      </w:rPr>
      <mc:AlternateContent>
        <mc:Choice Requires="wps">
          <w:drawing>
            <wp:anchor distT="0" distB="0" distL="114300" distR="114300" simplePos="0" relativeHeight="251661312" behindDoc="0" locked="1" layoutInCell="1" allowOverlap="1" wp14:anchorId="72D92631" wp14:editId="0F9B0A35">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1208664" w14:textId="77777777" w:rsidR="0002243C" w:rsidRPr="00614243" w:rsidRDefault="0002243C" w:rsidP="00E25EED">
                          <w:pPr>
                            <w:pStyle w:val="Adresse"/>
                            <w:spacing w:line="264" w:lineRule="auto"/>
                            <w:rPr>
                              <w:lang w:val="en-US"/>
                            </w:rPr>
                          </w:pPr>
                          <w:r w:rsidRPr="00614243">
                            <w:rPr>
                              <w:lang w:val="en-US"/>
                            </w:rPr>
                            <w:t>University of Zurich</w:t>
                          </w:r>
                        </w:p>
                        <w:p w14:paraId="2AE618A1" w14:textId="11EEA280" w:rsidR="00FF0E56" w:rsidRPr="00FD3A2E" w:rsidRDefault="00FF0E56" w:rsidP="00FF0E56">
                          <w:pPr>
                            <w:pStyle w:val="Adresse"/>
                            <w:spacing w:line="264" w:lineRule="auto"/>
                            <w:rPr>
                              <w:lang w:val="en-US"/>
                            </w:rPr>
                          </w:pPr>
                          <w:r w:rsidRPr="00FD3A2E">
                            <w:rPr>
                              <w:lang w:val="en-US"/>
                            </w:rPr>
                            <w:t xml:space="preserve">Research </w:t>
                          </w:r>
                          <w:r w:rsidR="002C335D">
                            <w:rPr>
                              <w:lang w:val="en-US"/>
                            </w:rPr>
                            <w:t>&amp; Grants Office</w:t>
                          </w:r>
                        </w:p>
                        <w:p w14:paraId="584BA643" w14:textId="77777777" w:rsidR="00FF0E56" w:rsidRPr="00FD3A2E" w:rsidRDefault="00FF0E56" w:rsidP="00FF0E56">
                          <w:pPr>
                            <w:pStyle w:val="Adresse"/>
                            <w:spacing w:line="264" w:lineRule="auto"/>
                            <w:rPr>
                              <w:lang w:val="en-US"/>
                            </w:rPr>
                          </w:pPr>
                          <w:r w:rsidRPr="00FD3A2E">
                            <w:rPr>
                              <w:lang w:val="en-US"/>
                            </w:rPr>
                            <w:t>Hirschengraben 48</w:t>
                          </w:r>
                        </w:p>
                        <w:p w14:paraId="69364702" w14:textId="339E13FD" w:rsidR="00FF0E56" w:rsidRPr="00FD3A2E" w:rsidRDefault="00FF0E56" w:rsidP="00FF0E56">
                          <w:pPr>
                            <w:pStyle w:val="Adresse"/>
                            <w:spacing w:line="264" w:lineRule="auto"/>
                            <w:rPr>
                              <w:lang w:val="en-US"/>
                            </w:rPr>
                          </w:pPr>
                          <w:r w:rsidRPr="00FD3A2E">
                            <w:rPr>
                              <w:lang w:val="en-US"/>
                            </w:rPr>
                            <w:t>CH – 8001 Z</w:t>
                          </w:r>
                          <w:r w:rsidR="00AD6F4B">
                            <w:rPr>
                              <w:lang w:val="en-US"/>
                            </w:rPr>
                            <w:t>u</w:t>
                          </w:r>
                          <w:r w:rsidRPr="00FD3A2E">
                            <w:rPr>
                              <w:lang w:val="en-US"/>
                            </w:rPr>
                            <w:t>rich</w:t>
                          </w:r>
                        </w:p>
                        <w:p w14:paraId="0B36E699" w14:textId="31AEB38C" w:rsidR="00FF0E56" w:rsidRDefault="00900EF5" w:rsidP="00FF0E56">
                          <w:pPr>
                            <w:spacing w:line="264" w:lineRule="auto"/>
                            <w:rPr>
                              <w:sz w:val="16"/>
                              <w:szCs w:val="16"/>
                              <w:lang w:val="en-US"/>
                            </w:rPr>
                          </w:pPr>
                          <w:hyperlink r:id="rId2" w:history="1">
                            <w:r w:rsidRPr="008D3FE0">
                              <w:rPr>
                                <w:rStyle w:val="Hyperlink"/>
                                <w:sz w:val="16"/>
                                <w:szCs w:val="16"/>
                                <w:lang w:val="en-US"/>
                              </w:rPr>
                              <w:t>www.research.uzh.ch</w:t>
                            </w:r>
                          </w:hyperlink>
                        </w:p>
                        <w:p w14:paraId="591FD991" w14:textId="62096767" w:rsidR="00900EF5" w:rsidRDefault="00900EF5" w:rsidP="00FF0E56">
                          <w:pPr>
                            <w:spacing w:line="264" w:lineRule="auto"/>
                            <w:rPr>
                              <w:sz w:val="16"/>
                              <w:szCs w:val="16"/>
                              <w:lang w:val="en-US"/>
                            </w:rPr>
                          </w:pPr>
                          <w:hyperlink r:id="rId3" w:history="1">
                            <w:r w:rsidRPr="008D3FE0">
                              <w:rPr>
                                <w:rStyle w:val="Hyperlink"/>
                                <w:sz w:val="16"/>
                                <w:szCs w:val="16"/>
                                <w:lang w:val="en-US"/>
                              </w:rPr>
                              <w:t>support@research.uzh.ch</w:t>
                            </w:r>
                          </w:hyperlink>
                        </w:p>
                        <w:p w14:paraId="24E24AD8" w14:textId="0865A974" w:rsidR="00FF0E56" w:rsidRPr="00FF0E56" w:rsidRDefault="00FF0E56" w:rsidP="00FF0E56">
                          <w:pPr>
                            <w:spacing w:line="264" w:lineRule="auto"/>
                            <w:rPr>
                              <w:lang w:val="en-US"/>
                            </w:rPr>
                          </w:pP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72D92631" id="_x0000_t202" coordsize="21600,21600" o:spt="202" path="m,l,21600r21600,l21600,xe">
              <v:stroke joinstyle="miter"/>
              <v:path gradientshapeok="t" o:connecttype="rect"/>
            </v:shapetype>
            <v:shape id="Textfeld 5" o:spid="_x0000_s1027" type="#_x0000_t202" style="position:absolute;margin-left:145.5pt;margin-top:0;width:196.7pt;height:106.3pt;z-index:251661312;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71208664" w14:textId="77777777" w:rsidR="0002243C" w:rsidRPr="00614243" w:rsidRDefault="0002243C" w:rsidP="00E25EED">
                    <w:pPr>
                      <w:pStyle w:val="Adresse"/>
                      <w:spacing w:line="264" w:lineRule="auto"/>
                      <w:rPr>
                        <w:lang w:val="en-US"/>
                      </w:rPr>
                    </w:pPr>
                    <w:r w:rsidRPr="00614243">
                      <w:rPr>
                        <w:lang w:val="en-US"/>
                      </w:rPr>
                      <w:t>University of Zurich</w:t>
                    </w:r>
                  </w:p>
                  <w:p w14:paraId="2AE618A1" w14:textId="11EEA280" w:rsidR="00FF0E56" w:rsidRPr="00FD3A2E" w:rsidRDefault="00FF0E56" w:rsidP="00FF0E56">
                    <w:pPr>
                      <w:pStyle w:val="Adresse"/>
                      <w:spacing w:line="264" w:lineRule="auto"/>
                      <w:rPr>
                        <w:lang w:val="en-US"/>
                      </w:rPr>
                    </w:pPr>
                    <w:r w:rsidRPr="00FD3A2E">
                      <w:rPr>
                        <w:lang w:val="en-US"/>
                      </w:rPr>
                      <w:t xml:space="preserve">Research </w:t>
                    </w:r>
                    <w:r w:rsidR="002C335D">
                      <w:rPr>
                        <w:lang w:val="en-US"/>
                      </w:rPr>
                      <w:t>&amp; Grants Office</w:t>
                    </w:r>
                  </w:p>
                  <w:p w14:paraId="584BA643" w14:textId="77777777" w:rsidR="00FF0E56" w:rsidRPr="00FD3A2E" w:rsidRDefault="00FF0E56" w:rsidP="00FF0E56">
                    <w:pPr>
                      <w:pStyle w:val="Adresse"/>
                      <w:spacing w:line="264" w:lineRule="auto"/>
                      <w:rPr>
                        <w:lang w:val="en-US"/>
                      </w:rPr>
                    </w:pPr>
                    <w:proofErr w:type="spellStart"/>
                    <w:r w:rsidRPr="00FD3A2E">
                      <w:rPr>
                        <w:lang w:val="en-US"/>
                      </w:rPr>
                      <w:t>Hirschengraben</w:t>
                    </w:r>
                    <w:proofErr w:type="spellEnd"/>
                    <w:r w:rsidRPr="00FD3A2E">
                      <w:rPr>
                        <w:lang w:val="en-US"/>
                      </w:rPr>
                      <w:t xml:space="preserve"> 48</w:t>
                    </w:r>
                  </w:p>
                  <w:p w14:paraId="69364702" w14:textId="339E13FD" w:rsidR="00FF0E56" w:rsidRPr="00FD3A2E" w:rsidRDefault="00FF0E56" w:rsidP="00FF0E56">
                    <w:pPr>
                      <w:pStyle w:val="Adresse"/>
                      <w:spacing w:line="264" w:lineRule="auto"/>
                      <w:rPr>
                        <w:lang w:val="en-US"/>
                      </w:rPr>
                    </w:pPr>
                    <w:r w:rsidRPr="00FD3A2E">
                      <w:rPr>
                        <w:lang w:val="en-US"/>
                      </w:rPr>
                      <w:t>CH – 8001 Z</w:t>
                    </w:r>
                    <w:r w:rsidR="00AD6F4B">
                      <w:rPr>
                        <w:lang w:val="en-US"/>
                      </w:rPr>
                      <w:t>u</w:t>
                    </w:r>
                    <w:r w:rsidRPr="00FD3A2E">
                      <w:rPr>
                        <w:lang w:val="en-US"/>
                      </w:rPr>
                      <w:t>rich</w:t>
                    </w:r>
                  </w:p>
                  <w:p w14:paraId="0B36E699" w14:textId="31AEB38C" w:rsidR="00FF0E56" w:rsidRDefault="00900EF5" w:rsidP="00FF0E56">
                    <w:pPr>
                      <w:spacing w:line="264" w:lineRule="auto"/>
                      <w:rPr>
                        <w:sz w:val="16"/>
                        <w:szCs w:val="16"/>
                        <w:lang w:val="en-US"/>
                      </w:rPr>
                    </w:pPr>
                    <w:hyperlink r:id="rId4" w:history="1">
                      <w:r w:rsidRPr="008D3FE0">
                        <w:rPr>
                          <w:rStyle w:val="Hyperlink"/>
                          <w:sz w:val="16"/>
                          <w:szCs w:val="16"/>
                          <w:lang w:val="en-US"/>
                        </w:rPr>
                        <w:t>www.research.uzh.ch</w:t>
                      </w:r>
                    </w:hyperlink>
                  </w:p>
                  <w:p w14:paraId="591FD991" w14:textId="62096767" w:rsidR="00900EF5" w:rsidRDefault="00900EF5" w:rsidP="00FF0E56">
                    <w:pPr>
                      <w:spacing w:line="264" w:lineRule="auto"/>
                      <w:rPr>
                        <w:sz w:val="16"/>
                        <w:szCs w:val="16"/>
                        <w:lang w:val="en-US"/>
                      </w:rPr>
                    </w:pPr>
                    <w:hyperlink r:id="rId5" w:history="1">
                      <w:r w:rsidRPr="008D3FE0">
                        <w:rPr>
                          <w:rStyle w:val="Hyperlink"/>
                          <w:sz w:val="16"/>
                          <w:szCs w:val="16"/>
                          <w:lang w:val="en-US"/>
                        </w:rPr>
                        <w:t>support@research.uzh.ch</w:t>
                      </w:r>
                    </w:hyperlink>
                  </w:p>
                  <w:p w14:paraId="24E24AD8" w14:textId="0865A974" w:rsidR="00FF0E56" w:rsidRPr="00FF0E56" w:rsidRDefault="00FF0E56" w:rsidP="00FF0E56">
                    <w:pPr>
                      <w:spacing w:line="264" w:lineRule="auto"/>
                      <w:rPr>
                        <w:lang w:val="en-US"/>
                      </w:rPr>
                    </w:pPr>
                  </w:p>
                </w:txbxContent>
              </v:textbox>
              <w10:wrap anchorx="page" anchory="page"/>
              <w10:anchorlock/>
            </v:shape>
          </w:pict>
        </mc:Fallback>
      </mc:AlternateContent>
    </w:r>
  </w:p>
  <w:p w14:paraId="1E51A33E"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4E7687"/>
    <w:multiLevelType w:val="hybridMultilevel"/>
    <w:tmpl w:val="460802D4"/>
    <w:lvl w:ilvl="0" w:tplc="2292BAF8">
      <w:start w:val="1"/>
      <w:numFmt w:val="decimal"/>
      <w:lvlText w:val="%1."/>
      <w:lvlJc w:val="left"/>
      <w:pPr>
        <w:ind w:left="786" w:hanging="360"/>
      </w:pPr>
      <w:rPr>
        <w:rFonts w:hint="default"/>
      </w:rPr>
    </w:lvl>
    <w:lvl w:ilvl="1" w:tplc="04070019" w:tentative="1">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abstractNum w:abstractNumId="1" w15:restartNumberingAfterBreak="0">
    <w:nsid w:val="0EC25BE9"/>
    <w:multiLevelType w:val="hybridMultilevel"/>
    <w:tmpl w:val="84BE048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17735DE1"/>
    <w:multiLevelType w:val="hybridMultilevel"/>
    <w:tmpl w:val="ED6ABF04"/>
    <w:lvl w:ilvl="0" w:tplc="0B003FDA">
      <w:numFmt w:val="bullet"/>
      <w:lvlText w:val="-"/>
      <w:lvlJc w:val="left"/>
      <w:pPr>
        <w:ind w:left="720" w:hanging="360"/>
      </w:pPr>
      <w:rPr>
        <w:rFonts w:ascii="Times New Roman" w:eastAsiaTheme="minorEastAsia" w:hAnsi="Times New Roman" w:cs="Times New Roman"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1BB068EB"/>
    <w:multiLevelType w:val="hybridMultilevel"/>
    <w:tmpl w:val="94089004"/>
    <w:lvl w:ilvl="0" w:tplc="0407000F">
      <w:start w:val="1"/>
      <w:numFmt w:val="decimal"/>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E975067"/>
    <w:multiLevelType w:val="hybridMultilevel"/>
    <w:tmpl w:val="85E2C2F4"/>
    <w:lvl w:ilvl="0" w:tplc="A7DC47F2">
      <w:start w:val="1"/>
      <w:numFmt w:val="upperRoman"/>
      <w:lvlText w:val="%1."/>
      <w:lvlJc w:val="left"/>
      <w:pPr>
        <w:ind w:left="720" w:hanging="720"/>
      </w:pPr>
      <w:rPr>
        <w:rFonts w:hint="default"/>
      </w:r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1F7455C8"/>
    <w:multiLevelType w:val="multilevel"/>
    <w:tmpl w:val="6E9A6320"/>
    <w:numStyleLink w:val="Nummerierteberschriften"/>
  </w:abstractNum>
  <w:abstractNum w:abstractNumId="7"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8"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9" w15:restartNumberingAfterBreak="0">
    <w:nsid w:val="3A4F1A63"/>
    <w:multiLevelType w:val="hybridMultilevel"/>
    <w:tmpl w:val="CD4C91EE"/>
    <w:lvl w:ilvl="0" w:tplc="04070013">
      <w:start w:val="1"/>
      <w:numFmt w:val="upperRoman"/>
      <w:lvlText w:val="%1."/>
      <w:lvlJc w:val="righ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0" w15:restartNumberingAfterBreak="0">
    <w:nsid w:val="430F64E9"/>
    <w:multiLevelType w:val="hybridMultilevel"/>
    <w:tmpl w:val="2B862ACE"/>
    <w:lvl w:ilvl="0" w:tplc="04070017">
      <w:start w:val="1"/>
      <w:numFmt w:val="lowerLetter"/>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1"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2"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5AE66329"/>
    <w:multiLevelType w:val="hybridMultilevel"/>
    <w:tmpl w:val="B4AE2312"/>
    <w:lvl w:ilvl="0" w:tplc="04070013">
      <w:start w:val="1"/>
      <w:numFmt w:val="upperRoman"/>
      <w:lvlText w:val="%1."/>
      <w:lvlJc w:val="right"/>
      <w:pPr>
        <w:ind w:left="36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B661E7A"/>
    <w:multiLevelType w:val="hybridMultilevel"/>
    <w:tmpl w:val="BA36491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5" w15:restartNumberingAfterBreak="0">
    <w:nsid w:val="5E401540"/>
    <w:multiLevelType w:val="hybridMultilevel"/>
    <w:tmpl w:val="460802D4"/>
    <w:lvl w:ilvl="0" w:tplc="2292BAF8">
      <w:start w:val="1"/>
      <w:numFmt w:val="decimal"/>
      <w:lvlText w:val="%1."/>
      <w:lvlJc w:val="left"/>
      <w:pPr>
        <w:ind w:left="786" w:hanging="360"/>
      </w:pPr>
      <w:rPr>
        <w:rFonts w:hint="default"/>
      </w:rPr>
    </w:lvl>
    <w:lvl w:ilvl="1" w:tplc="04070019" w:tentative="1">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abstractNum w:abstractNumId="16" w15:restartNumberingAfterBreak="0">
    <w:nsid w:val="63A56CDC"/>
    <w:multiLevelType w:val="hybridMultilevel"/>
    <w:tmpl w:val="19927D3E"/>
    <w:lvl w:ilvl="0" w:tplc="0407000F">
      <w:start w:val="1"/>
      <w:numFmt w:val="decimal"/>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7C3700B"/>
    <w:multiLevelType w:val="hybridMultilevel"/>
    <w:tmpl w:val="6928899C"/>
    <w:lvl w:ilvl="0" w:tplc="0407000F">
      <w:start w:val="1"/>
      <w:numFmt w:val="decimal"/>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6B5C7588"/>
    <w:multiLevelType w:val="hybridMultilevel"/>
    <w:tmpl w:val="460802D4"/>
    <w:lvl w:ilvl="0" w:tplc="2292BAF8">
      <w:start w:val="1"/>
      <w:numFmt w:val="decimal"/>
      <w:lvlText w:val="%1."/>
      <w:lvlJc w:val="left"/>
      <w:pPr>
        <w:ind w:left="786" w:hanging="360"/>
      </w:pPr>
      <w:rPr>
        <w:rFonts w:hint="default"/>
      </w:rPr>
    </w:lvl>
    <w:lvl w:ilvl="1" w:tplc="04070019" w:tentative="1">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abstractNum w:abstractNumId="19" w15:restartNumberingAfterBreak="0">
    <w:nsid w:val="73431820"/>
    <w:multiLevelType w:val="hybridMultilevel"/>
    <w:tmpl w:val="62A6FF74"/>
    <w:lvl w:ilvl="0" w:tplc="0407000F">
      <w:start w:val="1"/>
      <w:numFmt w:val="decimal"/>
      <w:lvlText w:val="%1."/>
      <w:lvlJc w:val="left"/>
      <w:pPr>
        <w:ind w:left="720" w:hanging="360"/>
      </w:pPr>
      <w:rPr>
        <w:rFonts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0" w15:restartNumberingAfterBreak="0">
    <w:nsid w:val="76D65251"/>
    <w:multiLevelType w:val="multilevel"/>
    <w:tmpl w:val="9364FD24"/>
    <w:numStyleLink w:val="Aufzhlungen"/>
  </w:abstractNum>
  <w:abstractNum w:abstractNumId="21"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abstractNum w:abstractNumId="22" w15:restartNumberingAfterBreak="0">
    <w:nsid w:val="7C7320A7"/>
    <w:multiLevelType w:val="hybridMultilevel"/>
    <w:tmpl w:val="460802D4"/>
    <w:lvl w:ilvl="0" w:tplc="2292BAF8">
      <w:start w:val="1"/>
      <w:numFmt w:val="decimal"/>
      <w:lvlText w:val="%1."/>
      <w:lvlJc w:val="left"/>
      <w:pPr>
        <w:ind w:left="786" w:hanging="360"/>
      </w:pPr>
      <w:rPr>
        <w:rFonts w:hint="default"/>
      </w:rPr>
    </w:lvl>
    <w:lvl w:ilvl="1" w:tplc="04070019" w:tentative="1">
      <w:start w:val="1"/>
      <w:numFmt w:val="lowerLetter"/>
      <w:lvlText w:val="%2."/>
      <w:lvlJc w:val="left"/>
      <w:pPr>
        <w:ind w:left="1506" w:hanging="360"/>
      </w:pPr>
    </w:lvl>
    <w:lvl w:ilvl="2" w:tplc="0407001B" w:tentative="1">
      <w:start w:val="1"/>
      <w:numFmt w:val="lowerRoman"/>
      <w:lvlText w:val="%3."/>
      <w:lvlJc w:val="right"/>
      <w:pPr>
        <w:ind w:left="2226" w:hanging="180"/>
      </w:pPr>
    </w:lvl>
    <w:lvl w:ilvl="3" w:tplc="0407000F" w:tentative="1">
      <w:start w:val="1"/>
      <w:numFmt w:val="decimal"/>
      <w:lvlText w:val="%4."/>
      <w:lvlJc w:val="left"/>
      <w:pPr>
        <w:ind w:left="2946" w:hanging="360"/>
      </w:pPr>
    </w:lvl>
    <w:lvl w:ilvl="4" w:tplc="04070019" w:tentative="1">
      <w:start w:val="1"/>
      <w:numFmt w:val="lowerLetter"/>
      <w:lvlText w:val="%5."/>
      <w:lvlJc w:val="left"/>
      <w:pPr>
        <w:ind w:left="3666" w:hanging="360"/>
      </w:pPr>
    </w:lvl>
    <w:lvl w:ilvl="5" w:tplc="0407001B" w:tentative="1">
      <w:start w:val="1"/>
      <w:numFmt w:val="lowerRoman"/>
      <w:lvlText w:val="%6."/>
      <w:lvlJc w:val="right"/>
      <w:pPr>
        <w:ind w:left="4386" w:hanging="180"/>
      </w:pPr>
    </w:lvl>
    <w:lvl w:ilvl="6" w:tplc="0407000F" w:tentative="1">
      <w:start w:val="1"/>
      <w:numFmt w:val="decimal"/>
      <w:lvlText w:val="%7."/>
      <w:lvlJc w:val="left"/>
      <w:pPr>
        <w:ind w:left="5106" w:hanging="360"/>
      </w:pPr>
    </w:lvl>
    <w:lvl w:ilvl="7" w:tplc="04070019" w:tentative="1">
      <w:start w:val="1"/>
      <w:numFmt w:val="lowerLetter"/>
      <w:lvlText w:val="%8."/>
      <w:lvlJc w:val="left"/>
      <w:pPr>
        <w:ind w:left="5826" w:hanging="360"/>
      </w:pPr>
    </w:lvl>
    <w:lvl w:ilvl="8" w:tplc="0407001B" w:tentative="1">
      <w:start w:val="1"/>
      <w:numFmt w:val="lowerRoman"/>
      <w:lvlText w:val="%9."/>
      <w:lvlJc w:val="right"/>
      <w:pPr>
        <w:ind w:left="6546" w:hanging="180"/>
      </w:pPr>
    </w:lvl>
  </w:abstractNum>
  <w:num w:numId="1" w16cid:durableId="956832184">
    <w:abstractNumId w:val="12"/>
  </w:num>
  <w:num w:numId="2" w16cid:durableId="171723735">
    <w:abstractNumId w:val="3"/>
  </w:num>
  <w:num w:numId="3" w16cid:durableId="1073507391">
    <w:abstractNumId w:val="7"/>
  </w:num>
  <w:num w:numId="4" w16cid:durableId="20701801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21"/>
  </w:num>
  <w:num w:numId="6" w16cid:durableId="14335519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20"/>
  </w:num>
  <w:num w:numId="8" w16cid:durableId="180516226">
    <w:abstractNumId w:val="11"/>
  </w:num>
  <w:num w:numId="9" w16cid:durableId="130562892">
    <w:abstractNumId w:val="6"/>
  </w:num>
  <w:num w:numId="10" w16cid:durableId="2058778851">
    <w:abstractNumId w:val="8"/>
  </w:num>
  <w:num w:numId="11" w16cid:durableId="5209737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37248506">
    <w:abstractNumId w:val="2"/>
  </w:num>
  <w:num w:numId="23" w16cid:durableId="2032951662">
    <w:abstractNumId w:val="14"/>
  </w:num>
  <w:num w:numId="24" w16cid:durableId="1768039831">
    <w:abstractNumId w:val="9"/>
  </w:num>
  <w:num w:numId="25" w16cid:durableId="605501390">
    <w:abstractNumId w:val="19"/>
  </w:num>
  <w:num w:numId="26" w16cid:durableId="1510289552">
    <w:abstractNumId w:val="17"/>
  </w:num>
  <w:num w:numId="27" w16cid:durableId="2110150281">
    <w:abstractNumId w:val="16"/>
  </w:num>
  <w:num w:numId="28" w16cid:durableId="978025549">
    <w:abstractNumId w:val="4"/>
  </w:num>
  <w:num w:numId="29" w16cid:durableId="2126147587">
    <w:abstractNumId w:val="13"/>
  </w:num>
  <w:num w:numId="30" w16cid:durableId="1446537459">
    <w:abstractNumId w:val="10"/>
  </w:num>
  <w:num w:numId="31" w16cid:durableId="669605113">
    <w:abstractNumId w:val="1"/>
  </w:num>
  <w:num w:numId="32" w16cid:durableId="694697866">
    <w:abstractNumId w:val="5"/>
  </w:num>
  <w:num w:numId="33" w16cid:durableId="63113481">
    <w:abstractNumId w:val="0"/>
  </w:num>
  <w:num w:numId="34" w16cid:durableId="770004873">
    <w:abstractNumId w:val="15"/>
  </w:num>
  <w:num w:numId="35" w16cid:durableId="645163746">
    <w:abstractNumId w:val="22"/>
  </w:num>
  <w:num w:numId="36" w16cid:durableId="734205087">
    <w:abstractNumId w:val="1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4"/>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activeWritingStyle w:appName="MSWord" w:lang="fr-CH" w:vendorID="64" w:dllVersion="0" w:nlCheck="1" w:checkStyle="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forms" w:enforcement="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0E56"/>
    <w:rsid w:val="000000FB"/>
    <w:rsid w:val="00002715"/>
    <w:rsid w:val="00002978"/>
    <w:rsid w:val="00003A9F"/>
    <w:rsid w:val="00007462"/>
    <w:rsid w:val="0001010F"/>
    <w:rsid w:val="00014EF4"/>
    <w:rsid w:val="0002243C"/>
    <w:rsid w:val="00025A3B"/>
    <w:rsid w:val="00025CEC"/>
    <w:rsid w:val="000266B7"/>
    <w:rsid w:val="000307C9"/>
    <w:rsid w:val="00032B92"/>
    <w:rsid w:val="00032EA5"/>
    <w:rsid w:val="0003528B"/>
    <w:rsid w:val="00036A5E"/>
    <w:rsid w:val="000406AD"/>
    <w:rsid w:val="000409C8"/>
    <w:rsid w:val="00041297"/>
    <w:rsid w:val="00041700"/>
    <w:rsid w:val="00042FDD"/>
    <w:rsid w:val="00052258"/>
    <w:rsid w:val="000559FA"/>
    <w:rsid w:val="00063BC2"/>
    <w:rsid w:val="000701F1"/>
    <w:rsid w:val="00071780"/>
    <w:rsid w:val="000757F2"/>
    <w:rsid w:val="00075FF3"/>
    <w:rsid w:val="000803EB"/>
    <w:rsid w:val="00084EB5"/>
    <w:rsid w:val="000867F0"/>
    <w:rsid w:val="00090380"/>
    <w:rsid w:val="00096E8E"/>
    <w:rsid w:val="00097A32"/>
    <w:rsid w:val="000A1884"/>
    <w:rsid w:val="000A24EC"/>
    <w:rsid w:val="000A2660"/>
    <w:rsid w:val="000A2FD9"/>
    <w:rsid w:val="000A7CC5"/>
    <w:rsid w:val="000B183F"/>
    <w:rsid w:val="000B1DC7"/>
    <w:rsid w:val="000B444B"/>
    <w:rsid w:val="000B595D"/>
    <w:rsid w:val="000C148F"/>
    <w:rsid w:val="000C1D20"/>
    <w:rsid w:val="000C466F"/>
    <w:rsid w:val="000C486A"/>
    <w:rsid w:val="000C49C1"/>
    <w:rsid w:val="000C4CD8"/>
    <w:rsid w:val="000C572C"/>
    <w:rsid w:val="000D1743"/>
    <w:rsid w:val="000D1BB6"/>
    <w:rsid w:val="000D7269"/>
    <w:rsid w:val="000E37CE"/>
    <w:rsid w:val="000E7543"/>
    <w:rsid w:val="000E756F"/>
    <w:rsid w:val="000F1007"/>
    <w:rsid w:val="000F1D2B"/>
    <w:rsid w:val="000F27FB"/>
    <w:rsid w:val="0010021F"/>
    <w:rsid w:val="00102312"/>
    <w:rsid w:val="00102345"/>
    <w:rsid w:val="00103653"/>
    <w:rsid w:val="00106688"/>
    <w:rsid w:val="00107F09"/>
    <w:rsid w:val="001100B2"/>
    <w:rsid w:val="001134C7"/>
    <w:rsid w:val="00113CB8"/>
    <w:rsid w:val="00114B04"/>
    <w:rsid w:val="0011600D"/>
    <w:rsid w:val="00117356"/>
    <w:rsid w:val="0012151C"/>
    <w:rsid w:val="00122614"/>
    <w:rsid w:val="00122CA7"/>
    <w:rsid w:val="00127BBA"/>
    <w:rsid w:val="001339B4"/>
    <w:rsid w:val="00133CFB"/>
    <w:rsid w:val="001375AB"/>
    <w:rsid w:val="00137905"/>
    <w:rsid w:val="0014325C"/>
    <w:rsid w:val="001434E1"/>
    <w:rsid w:val="00144122"/>
    <w:rsid w:val="00145E6F"/>
    <w:rsid w:val="001465E4"/>
    <w:rsid w:val="00146EF9"/>
    <w:rsid w:val="00146F41"/>
    <w:rsid w:val="00150BB0"/>
    <w:rsid w:val="00151420"/>
    <w:rsid w:val="001514C0"/>
    <w:rsid w:val="00152BDC"/>
    <w:rsid w:val="00154677"/>
    <w:rsid w:val="00155A46"/>
    <w:rsid w:val="00155A84"/>
    <w:rsid w:val="00157ECA"/>
    <w:rsid w:val="00161B92"/>
    <w:rsid w:val="00163157"/>
    <w:rsid w:val="00163722"/>
    <w:rsid w:val="0016774B"/>
    <w:rsid w:val="00167916"/>
    <w:rsid w:val="0017133E"/>
    <w:rsid w:val="00171870"/>
    <w:rsid w:val="001757BD"/>
    <w:rsid w:val="001803AA"/>
    <w:rsid w:val="00181168"/>
    <w:rsid w:val="00182F10"/>
    <w:rsid w:val="0018557A"/>
    <w:rsid w:val="001932E9"/>
    <w:rsid w:val="00194130"/>
    <w:rsid w:val="001975D7"/>
    <w:rsid w:val="001A080C"/>
    <w:rsid w:val="001A3606"/>
    <w:rsid w:val="001A3D50"/>
    <w:rsid w:val="001A43BD"/>
    <w:rsid w:val="001A74A5"/>
    <w:rsid w:val="001B20F5"/>
    <w:rsid w:val="001B2CF1"/>
    <w:rsid w:val="001B5DC4"/>
    <w:rsid w:val="001B6567"/>
    <w:rsid w:val="001B6F97"/>
    <w:rsid w:val="001C3763"/>
    <w:rsid w:val="001C3C44"/>
    <w:rsid w:val="001C4A15"/>
    <w:rsid w:val="001C74EF"/>
    <w:rsid w:val="001D1301"/>
    <w:rsid w:val="001D3D4B"/>
    <w:rsid w:val="001D3F99"/>
    <w:rsid w:val="001D58F1"/>
    <w:rsid w:val="001D5BDE"/>
    <w:rsid w:val="001D60F7"/>
    <w:rsid w:val="001E17CD"/>
    <w:rsid w:val="001E247E"/>
    <w:rsid w:val="001E4956"/>
    <w:rsid w:val="001E5F9E"/>
    <w:rsid w:val="001E61C9"/>
    <w:rsid w:val="001E73CF"/>
    <w:rsid w:val="001E73F4"/>
    <w:rsid w:val="001F229E"/>
    <w:rsid w:val="001F4A7E"/>
    <w:rsid w:val="001F4B8C"/>
    <w:rsid w:val="001F4F9B"/>
    <w:rsid w:val="001F58D4"/>
    <w:rsid w:val="00202866"/>
    <w:rsid w:val="00202A36"/>
    <w:rsid w:val="002030B8"/>
    <w:rsid w:val="00204C84"/>
    <w:rsid w:val="002068A4"/>
    <w:rsid w:val="00210016"/>
    <w:rsid w:val="0021015E"/>
    <w:rsid w:val="00212A2E"/>
    <w:rsid w:val="00216AB2"/>
    <w:rsid w:val="00217AA0"/>
    <w:rsid w:val="0022053F"/>
    <w:rsid w:val="00222AA3"/>
    <w:rsid w:val="00225AAD"/>
    <w:rsid w:val="0022685B"/>
    <w:rsid w:val="00226FA0"/>
    <w:rsid w:val="0023018C"/>
    <w:rsid w:val="00230606"/>
    <w:rsid w:val="0023205B"/>
    <w:rsid w:val="002322AD"/>
    <w:rsid w:val="002369CE"/>
    <w:rsid w:val="002466D7"/>
    <w:rsid w:val="00247905"/>
    <w:rsid w:val="00254ED8"/>
    <w:rsid w:val="0025644A"/>
    <w:rsid w:val="00261983"/>
    <w:rsid w:val="00267F71"/>
    <w:rsid w:val="00270C95"/>
    <w:rsid w:val="0027246C"/>
    <w:rsid w:val="002726D9"/>
    <w:rsid w:val="00273EBC"/>
    <w:rsid w:val="00274314"/>
    <w:rsid w:val="00275B43"/>
    <w:rsid w:val="00276AED"/>
    <w:rsid w:val="0027766E"/>
    <w:rsid w:val="002815E0"/>
    <w:rsid w:val="00283995"/>
    <w:rsid w:val="002845D9"/>
    <w:rsid w:val="002860A4"/>
    <w:rsid w:val="00287DAF"/>
    <w:rsid w:val="00290E37"/>
    <w:rsid w:val="00291BC9"/>
    <w:rsid w:val="00292375"/>
    <w:rsid w:val="00295FC7"/>
    <w:rsid w:val="002A2A13"/>
    <w:rsid w:val="002A6277"/>
    <w:rsid w:val="002A6A64"/>
    <w:rsid w:val="002A7055"/>
    <w:rsid w:val="002A7E68"/>
    <w:rsid w:val="002B1F0B"/>
    <w:rsid w:val="002B551B"/>
    <w:rsid w:val="002B6F58"/>
    <w:rsid w:val="002C163B"/>
    <w:rsid w:val="002C3205"/>
    <w:rsid w:val="002C335D"/>
    <w:rsid w:val="002C3734"/>
    <w:rsid w:val="002C4F61"/>
    <w:rsid w:val="002C6C56"/>
    <w:rsid w:val="002D272F"/>
    <w:rsid w:val="002D2D46"/>
    <w:rsid w:val="002D38AE"/>
    <w:rsid w:val="002D709C"/>
    <w:rsid w:val="002E21DD"/>
    <w:rsid w:val="002E3008"/>
    <w:rsid w:val="002E3DD1"/>
    <w:rsid w:val="002E577C"/>
    <w:rsid w:val="002F06AA"/>
    <w:rsid w:val="002F409A"/>
    <w:rsid w:val="002F4FB0"/>
    <w:rsid w:val="002F64D5"/>
    <w:rsid w:val="002F68A2"/>
    <w:rsid w:val="002F7085"/>
    <w:rsid w:val="002F7C55"/>
    <w:rsid w:val="0030245A"/>
    <w:rsid w:val="00303081"/>
    <w:rsid w:val="00303B73"/>
    <w:rsid w:val="00307A5B"/>
    <w:rsid w:val="00310D99"/>
    <w:rsid w:val="00314C63"/>
    <w:rsid w:val="00321330"/>
    <w:rsid w:val="0032330D"/>
    <w:rsid w:val="00323E3B"/>
    <w:rsid w:val="003261BD"/>
    <w:rsid w:val="00326F64"/>
    <w:rsid w:val="00327558"/>
    <w:rsid w:val="00333A1B"/>
    <w:rsid w:val="00334A50"/>
    <w:rsid w:val="003377D0"/>
    <w:rsid w:val="00337D47"/>
    <w:rsid w:val="0034134D"/>
    <w:rsid w:val="0034273D"/>
    <w:rsid w:val="00343A7F"/>
    <w:rsid w:val="003468B6"/>
    <w:rsid w:val="00347F53"/>
    <w:rsid w:val="00350A74"/>
    <w:rsid w:val="003514EE"/>
    <w:rsid w:val="00353E7E"/>
    <w:rsid w:val="00355C57"/>
    <w:rsid w:val="003621B6"/>
    <w:rsid w:val="00363671"/>
    <w:rsid w:val="003647D9"/>
    <w:rsid w:val="00364EE3"/>
    <w:rsid w:val="003653CF"/>
    <w:rsid w:val="0036688D"/>
    <w:rsid w:val="00371E1F"/>
    <w:rsid w:val="0037405C"/>
    <w:rsid w:val="00374461"/>
    <w:rsid w:val="00374A49"/>
    <w:rsid w:val="003757E4"/>
    <w:rsid w:val="00375834"/>
    <w:rsid w:val="003762A0"/>
    <w:rsid w:val="00381713"/>
    <w:rsid w:val="003824CC"/>
    <w:rsid w:val="00382B66"/>
    <w:rsid w:val="003843BA"/>
    <w:rsid w:val="0039124E"/>
    <w:rsid w:val="00391C87"/>
    <w:rsid w:val="00394252"/>
    <w:rsid w:val="00395A1F"/>
    <w:rsid w:val="00396DAD"/>
    <w:rsid w:val="003A0088"/>
    <w:rsid w:val="003A73FF"/>
    <w:rsid w:val="003B2008"/>
    <w:rsid w:val="003B3D0F"/>
    <w:rsid w:val="003B7303"/>
    <w:rsid w:val="003B7896"/>
    <w:rsid w:val="003C3AED"/>
    <w:rsid w:val="003C3D32"/>
    <w:rsid w:val="003C7AA5"/>
    <w:rsid w:val="003D0DC7"/>
    <w:rsid w:val="003D0FAA"/>
    <w:rsid w:val="003D2745"/>
    <w:rsid w:val="003D2F4C"/>
    <w:rsid w:val="003D589D"/>
    <w:rsid w:val="003D5FD8"/>
    <w:rsid w:val="003D6802"/>
    <w:rsid w:val="003E1920"/>
    <w:rsid w:val="003E1C93"/>
    <w:rsid w:val="003E50C3"/>
    <w:rsid w:val="003E5DF3"/>
    <w:rsid w:val="003E7468"/>
    <w:rsid w:val="003F012A"/>
    <w:rsid w:val="003F0599"/>
    <w:rsid w:val="003F1A56"/>
    <w:rsid w:val="0040188D"/>
    <w:rsid w:val="00412C86"/>
    <w:rsid w:val="00416AAE"/>
    <w:rsid w:val="0042454D"/>
    <w:rsid w:val="00430DF6"/>
    <w:rsid w:val="004374FE"/>
    <w:rsid w:val="004409F0"/>
    <w:rsid w:val="00440B2D"/>
    <w:rsid w:val="0044332C"/>
    <w:rsid w:val="0044425B"/>
    <w:rsid w:val="00444695"/>
    <w:rsid w:val="00452D49"/>
    <w:rsid w:val="00452FC3"/>
    <w:rsid w:val="0045362B"/>
    <w:rsid w:val="0045680E"/>
    <w:rsid w:val="00457E18"/>
    <w:rsid w:val="004607CE"/>
    <w:rsid w:val="00471D34"/>
    <w:rsid w:val="0047286A"/>
    <w:rsid w:val="00476325"/>
    <w:rsid w:val="00476580"/>
    <w:rsid w:val="00480603"/>
    <w:rsid w:val="00484F10"/>
    <w:rsid w:val="00485858"/>
    <w:rsid w:val="0048669A"/>
    <w:rsid w:val="00486D13"/>
    <w:rsid w:val="00486DBB"/>
    <w:rsid w:val="00490FC3"/>
    <w:rsid w:val="004925C7"/>
    <w:rsid w:val="00494FD7"/>
    <w:rsid w:val="00495223"/>
    <w:rsid w:val="00495F83"/>
    <w:rsid w:val="0049662D"/>
    <w:rsid w:val="004A039B"/>
    <w:rsid w:val="004A06C5"/>
    <w:rsid w:val="004A1BFD"/>
    <w:rsid w:val="004A21D1"/>
    <w:rsid w:val="004A531E"/>
    <w:rsid w:val="004A7400"/>
    <w:rsid w:val="004A7DC8"/>
    <w:rsid w:val="004B0FDB"/>
    <w:rsid w:val="004B3225"/>
    <w:rsid w:val="004B454A"/>
    <w:rsid w:val="004B4FC7"/>
    <w:rsid w:val="004B67F2"/>
    <w:rsid w:val="004C1329"/>
    <w:rsid w:val="004C1E00"/>
    <w:rsid w:val="004C2A5B"/>
    <w:rsid w:val="004C3880"/>
    <w:rsid w:val="004C4B0F"/>
    <w:rsid w:val="004C5120"/>
    <w:rsid w:val="004C6038"/>
    <w:rsid w:val="004C6284"/>
    <w:rsid w:val="004C6BC7"/>
    <w:rsid w:val="004D0D0F"/>
    <w:rsid w:val="004D0F2F"/>
    <w:rsid w:val="004D0F50"/>
    <w:rsid w:val="004D179F"/>
    <w:rsid w:val="004D3323"/>
    <w:rsid w:val="004D411C"/>
    <w:rsid w:val="004D5B31"/>
    <w:rsid w:val="004E0E33"/>
    <w:rsid w:val="004E32B1"/>
    <w:rsid w:val="004F22CB"/>
    <w:rsid w:val="004F3283"/>
    <w:rsid w:val="00500294"/>
    <w:rsid w:val="00501A71"/>
    <w:rsid w:val="00501E3E"/>
    <w:rsid w:val="005078C5"/>
    <w:rsid w:val="0051262C"/>
    <w:rsid w:val="00512EAA"/>
    <w:rsid w:val="00513877"/>
    <w:rsid w:val="005153BC"/>
    <w:rsid w:val="00525B53"/>
    <w:rsid w:val="00526970"/>
    <w:rsid w:val="00526C93"/>
    <w:rsid w:val="005336B7"/>
    <w:rsid w:val="005339AE"/>
    <w:rsid w:val="00533AC1"/>
    <w:rsid w:val="00535EA2"/>
    <w:rsid w:val="00537410"/>
    <w:rsid w:val="00541F08"/>
    <w:rsid w:val="00543061"/>
    <w:rsid w:val="00543205"/>
    <w:rsid w:val="00543238"/>
    <w:rsid w:val="005463F1"/>
    <w:rsid w:val="00550787"/>
    <w:rsid w:val="005540B8"/>
    <w:rsid w:val="00554BA0"/>
    <w:rsid w:val="00554D4C"/>
    <w:rsid w:val="005568AB"/>
    <w:rsid w:val="00560061"/>
    <w:rsid w:val="00560475"/>
    <w:rsid w:val="00562128"/>
    <w:rsid w:val="005671FC"/>
    <w:rsid w:val="00575C3C"/>
    <w:rsid w:val="00575F8F"/>
    <w:rsid w:val="00576406"/>
    <w:rsid w:val="00576439"/>
    <w:rsid w:val="00576D74"/>
    <w:rsid w:val="00576DB0"/>
    <w:rsid w:val="00580133"/>
    <w:rsid w:val="00580DE2"/>
    <w:rsid w:val="00580E92"/>
    <w:rsid w:val="0058244B"/>
    <w:rsid w:val="00583B77"/>
    <w:rsid w:val="005843D9"/>
    <w:rsid w:val="00591832"/>
    <w:rsid w:val="00592841"/>
    <w:rsid w:val="00592FBD"/>
    <w:rsid w:val="00597F45"/>
    <w:rsid w:val="005A0B09"/>
    <w:rsid w:val="005A2631"/>
    <w:rsid w:val="005A357F"/>
    <w:rsid w:val="005A7BE5"/>
    <w:rsid w:val="005B4DEC"/>
    <w:rsid w:val="005B5192"/>
    <w:rsid w:val="005B6FD0"/>
    <w:rsid w:val="005C0714"/>
    <w:rsid w:val="005C2563"/>
    <w:rsid w:val="005C2DC8"/>
    <w:rsid w:val="005C35F5"/>
    <w:rsid w:val="005C6148"/>
    <w:rsid w:val="005C61A5"/>
    <w:rsid w:val="005C7189"/>
    <w:rsid w:val="005D0159"/>
    <w:rsid w:val="005D294A"/>
    <w:rsid w:val="005D3E78"/>
    <w:rsid w:val="005D5D19"/>
    <w:rsid w:val="005D5E40"/>
    <w:rsid w:val="005E2C05"/>
    <w:rsid w:val="005E354E"/>
    <w:rsid w:val="005E4ACB"/>
    <w:rsid w:val="005E59EE"/>
    <w:rsid w:val="005E6805"/>
    <w:rsid w:val="005E70C7"/>
    <w:rsid w:val="005E75BF"/>
    <w:rsid w:val="005F2B49"/>
    <w:rsid w:val="005F3663"/>
    <w:rsid w:val="005F6B47"/>
    <w:rsid w:val="006023ED"/>
    <w:rsid w:val="00603BE6"/>
    <w:rsid w:val="006044D5"/>
    <w:rsid w:val="0061009F"/>
    <w:rsid w:val="00612079"/>
    <w:rsid w:val="00614243"/>
    <w:rsid w:val="00614927"/>
    <w:rsid w:val="00622481"/>
    <w:rsid w:val="006225E8"/>
    <w:rsid w:val="00622FDC"/>
    <w:rsid w:val="00624E1F"/>
    <w:rsid w:val="00625020"/>
    <w:rsid w:val="006265B6"/>
    <w:rsid w:val="00627756"/>
    <w:rsid w:val="00630B79"/>
    <w:rsid w:val="00634D17"/>
    <w:rsid w:val="00641F80"/>
    <w:rsid w:val="00642F26"/>
    <w:rsid w:val="006434C1"/>
    <w:rsid w:val="00645553"/>
    <w:rsid w:val="00647A5E"/>
    <w:rsid w:val="00647B77"/>
    <w:rsid w:val="00650B3D"/>
    <w:rsid w:val="00650E5F"/>
    <w:rsid w:val="006514E3"/>
    <w:rsid w:val="0065274C"/>
    <w:rsid w:val="00653A12"/>
    <w:rsid w:val="00655563"/>
    <w:rsid w:val="00661A36"/>
    <w:rsid w:val="00661A71"/>
    <w:rsid w:val="00672E90"/>
    <w:rsid w:val="00674638"/>
    <w:rsid w:val="00676AC5"/>
    <w:rsid w:val="006833E6"/>
    <w:rsid w:val="00686900"/>
    <w:rsid w:val="00686D14"/>
    <w:rsid w:val="00687ED7"/>
    <w:rsid w:val="00691C4C"/>
    <w:rsid w:val="006935E8"/>
    <w:rsid w:val="00696CE6"/>
    <w:rsid w:val="006A157B"/>
    <w:rsid w:val="006A2E1F"/>
    <w:rsid w:val="006A3921"/>
    <w:rsid w:val="006B3083"/>
    <w:rsid w:val="006B5345"/>
    <w:rsid w:val="006B7CB4"/>
    <w:rsid w:val="006C0422"/>
    <w:rsid w:val="006C052B"/>
    <w:rsid w:val="006C144C"/>
    <w:rsid w:val="006C4339"/>
    <w:rsid w:val="006C62E1"/>
    <w:rsid w:val="006D130C"/>
    <w:rsid w:val="006D166F"/>
    <w:rsid w:val="006D315E"/>
    <w:rsid w:val="006D48A4"/>
    <w:rsid w:val="006D4DFB"/>
    <w:rsid w:val="006D6A67"/>
    <w:rsid w:val="006D7E7B"/>
    <w:rsid w:val="006E0F4E"/>
    <w:rsid w:val="006E481D"/>
    <w:rsid w:val="006E4AF1"/>
    <w:rsid w:val="006E6EAB"/>
    <w:rsid w:val="006F0345"/>
    <w:rsid w:val="006F0469"/>
    <w:rsid w:val="006F5C45"/>
    <w:rsid w:val="006F6067"/>
    <w:rsid w:val="006F65B3"/>
    <w:rsid w:val="006F79B4"/>
    <w:rsid w:val="00700979"/>
    <w:rsid w:val="007040B6"/>
    <w:rsid w:val="00705076"/>
    <w:rsid w:val="00705597"/>
    <w:rsid w:val="00706E09"/>
    <w:rsid w:val="00710FD7"/>
    <w:rsid w:val="00711147"/>
    <w:rsid w:val="0071200C"/>
    <w:rsid w:val="0071222D"/>
    <w:rsid w:val="00712791"/>
    <w:rsid w:val="00714162"/>
    <w:rsid w:val="00714414"/>
    <w:rsid w:val="00717391"/>
    <w:rsid w:val="0071778D"/>
    <w:rsid w:val="00720A0B"/>
    <w:rsid w:val="00720D5D"/>
    <w:rsid w:val="00723634"/>
    <w:rsid w:val="00724891"/>
    <w:rsid w:val="007248EF"/>
    <w:rsid w:val="00726F5D"/>
    <w:rsid w:val="007277E3"/>
    <w:rsid w:val="00731767"/>
    <w:rsid w:val="00731A17"/>
    <w:rsid w:val="00734458"/>
    <w:rsid w:val="00735588"/>
    <w:rsid w:val="00737907"/>
    <w:rsid w:val="007419CF"/>
    <w:rsid w:val="0074241C"/>
    <w:rsid w:val="00742E9E"/>
    <w:rsid w:val="00742F40"/>
    <w:rsid w:val="00743B01"/>
    <w:rsid w:val="0074487E"/>
    <w:rsid w:val="00746273"/>
    <w:rsid w:val="0075366F"/>
    <w:rsid w:val="00755084"/>
    <w:rsid w:val="00755F42"/>
    <w:rsid w:val="00757E56"/>
    <w:rsid w:val="0076599E"/>
    <w:rsid w:val="00766CA9"/>
    <w:rsid w:val="00767D3B"/>
    <w:rsid w:val="007721BF"/>
    <w:rsid w:val="00774466"/>
    <w:rsid w:val="00774E70"/>
    <w:rsid w:val="00775E18"/>
    <w:rsid w:val="0078181E"/>
    <w:rsid w:val="00783E8E"/>
    <w:rsid w:val="00784E2E"/>
    <w:rsid w:val="007861F9"/>
    <w:rsid w:val="007913E4"/>
    <w:rsid w:val="00793351"/>
    <w:rsid w:val="00796CEE"/>
    <w:rsid w:val="00796F70"/>
    <w:rsid w:val="007A1F02"/>
    <w:rsid w:val="007A209A"/>
    <w:rsid w:val="007A34FD"/>
    <w:rsid w:val="007A4664"/>
    <w:rsid w:val="007B042E"/>
    <w:rsid w:val="007B3451"/>
    <w:rsid w:val="007B39B3"/>
    <w:rsid w:val="007B514D"/>
    <w:rsid w:val="007B5396"/>
    <w:rsid w:val="007C0B2A"/>
    <w:rsid w:val="007C1142"/>
    <w:rsid w:val="007C32B9"/>
    <w:rsid w:val="007C5177"/>
    <w:rsid w:val="007E0460"/>
    <w:rsid w:val="007E1144"/>
    <w:rsid w:val="007E74E0"/>
    <w:rsid w:val="007F2D42"/>
    <w:rsid w:val="007F36E0"/>
    <w:rsid w:val="007F52CB"/>
    <w:rsid w:val="007F65AC"/>
    <w:rsid w:val="00801498"/>
    <w:rsid w:val="008026CE"/>
    <w:rsid w:val="008121FD"/>
    <w:rsid w:val="00814730"/>
    <w:rsid w:val="008203AA"/>
    <w:rsid w:val="008310A7"/>
    <w:rsid w:val="00833960"/>
    <w:rsid w:val="00834C83"/>
    <w:rsid w:val="00834F22"/>
    <w:rsid w:val="00837732"/>
    <w:rsid w:val="00841741"/>
    <w:rsid w:val="00841B44"/>
    <w:rsid w:val="008432A8"/>
    <w:rsid w:val="00844759"/>
    <w:rsid w:val="00844B72"/>
    <w:rsid w:val="008468FA"/>
    <w:rsid w:val="0084715E"/>
    <w:rsid w:val="00847780"/>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1B29"/>
    <w:rsid w:val="0087200B"/>
    <w:rsid w:val="00874D77"/>
    <w:rsid w:val="00874E49"/>
    <w:rsid w:val="00875A82"/>
    <w:rsid w:val="00876898"/>
    <w:rsid w:val="00880514"/>
    <w:rsid w:val="00882D7E"/>
    <w:rsid w:val="0088324E"/>
    <w:rsid w:val="00883CC4"/>
    <w:rsid w:val="00887318"/>
    <w:rsid w:val="00887DA4"/>
    <w:rsid w:val="0089272D"/>
    <w:rsid w:val="00892A80"/>
    <w:rsid w:val="00893A2F"/>
    <w:rsid w:val="00895840"/>
    <w:rsid w:val="00896503"/>
    <w:rsid w:val="008A0276"/>
    <w:rsid w:val="008A4BB7"/>
    <w:rsid w:val="008A4E13"/>
    <w:rsid w:val="008A4FC4"/>
    <w:rsid w:val="008A72CC"/>
    <w:rsid w:val="008A777A"/>
    <w:rsid w:val="008B182B"/>
    <w:rsid w:val="008B4CBC"/>
    <w:rsid w:val="008B7BBA"/>
    <w:rsid w:val="008C3CC9"/>
    <w:rsid w:val="008C3E25"/>
    <w:rsid w:val="008C3EBE"/>
    <w:rsid w:val="008D4DCA"/>
    <w:rsid w:val="008E0D40"/>
    <w:rsid w:val="008E1218"/>
    <w:rsid w:val="008E2AAA"/>
    <w:rsid w:val="008E53E8"/>
    <w:rsid w:val="008F4781"/>
    <w:rsid w:val="008F5E45"/>
    <w:rsid w:val="00900EF5"/>
    <w:rsid w:val="009033FD"/>
    <w:rsid w:val="00903C52"/>
    <w:rsid w:val="00906192"/>
    <w:rsid w:val="009130D8"/>
    <w:rsid w:val="009142E3"/>
    <w:rsid w:val="0091662D"/>
    <w:rsid w:val="009207F1"/>
    <w:rsid w:val="00921174"/>
    <w:rsid w:val="009235A2"/>
    <w:rsid w:val="00924573"/>
    <w:rsid w:val="00931CFA"/>
    <w:rsid w:val="009327A4"/>
    <w:rsid w:val="00933A3C"/>
    <w:rsid w:val="0093619F"/>
    <w:rsid w:val="00936978"/>
    <w:rsid w:val="009427E5"/>
    <w:rsid w:val="00944BA9"/>
    <w:rsid w:val="009454B7"/>
    <w:rsid w:val="00946B7D"/>
    <w:rsid w:val="009560CF"/>
    <w:rsid w:val="00957FD5"/>
    <w:rsid w:val="009613D8"/>
    <w:rsid w:val="00961E8E"/>
    <w:rsid w:val="00963663"/>
    <w:rsid w:val="0096603D"/>
    <w:rsid w:val="00971C80"/>
    <w:rsid w:val="009735A1"/>
    <w:rsid w:val="00974275"/>
    <w:rsid w:val="009773DC"/>
    <w:rsid w:val="009804FC"/>
    <w:rsid w:val="00982969"/>
    <w:rsid w:val="0098474B"/>
    <w:rsid w:val="00986EC5"/>
    <w:rsid w:val="00987B9C"/>
    <w:rsid w:val="0099202F"/>
    <w:rsid w:val="009920A8"/>
    <w:rsid w:val="00992DCC"/>
    <w:rsid w:val="00994BD1"/>
    <w:rsid w:val="00995CBA"/>
    <w:rsid w:val="0099678C"/>
    <w:rsid w:val="009969ED"/>
    <w:rsid w:val="009979D1"/>
    <w:rsid w:val="009A121D"/>
    <w:rsid w:val="009A1DB4"/>
    <w:rsid w:val="009A27FF"/>
    <w:rsid w:val="009A61E0"/>
    <w:rsid w:val="009B030C"/>
    <w:rsid w:val="009B0C96"/>
    <w:rsid w:val="009B100D"/>
    <w:rsid w:val="009C04D7"/>
    <w:rsid w:val="009C06B3"/>
    <w:rsid w:val="009C0887"/>
    <w:rsid w:val="009C1CF8"/>
    <w:rsid w:val="009C222B"/>
    <w:rsid w:val="009C5E0F"/>
    <w:rsid w:val="009C5E66"/>
    <w:rsid w:val="009C64D7"/>
    <w:rsid w:val="009C66DB"/>
    <w:rsid w:val="009C67A8"/>
    <w:rsid w:val="009C7795"/>
    <w:rsid w:val="009D1BAD"/>
    <w:rsid w:val="009D1D6A"/>
    <w:rsid w:val="009D201B"/>
    <w:rsid w:val="009D210E"/>
    <w:rsid w:val="009D5D9C"/>
    <w:rsid w:val="009E2171"/>
    <w:rsid w:val="009E3F74"/>
    <w:rsid w:val="009E46B8"/>
    <w:rsid w:val="009E5F0F"/>
    <w:rsid w:val="009E71BF"/>
    <w:rsid w:val="009F3314"/>
    <w:rsid w:val="009F3E6A"/>
    <w:rsid w:val="00A02378"/>
    <w:rsid w:val="00A03638"/>
    <w:rsid w:val="00A03F17"/>
    <w:rsid w:val="00A057A5"/>
    <w:rsid w:val="00A06F53"/>
    <w:rsid w:val="00A14C78"/>
    <w:rsid w:val="00A17945"/>
    <w:rsid w:val="00A211F7"/>
    <w:rsid w:val="00A24FE6"/>
    <w:rsid w:val="00A25F7E"/>
    <w:rsid w:val="00A275C7"/>
    <w:rsid w:val="00A27842"/>
    <w:rsid w:val="00A322F6"/>
    <w:rsid w:val="00A34DA7"/>
    <w:rsid w:val="00A37755"/>
    <w:rsid w:val="00A43EDD"/>
    <w:rsid w:val="00A50948"/>
    <w:rsid w:val="00A5451D"/>
    <w:rsid w:val="00A5539F"/>
    <w:rsid w:val="00A55C83"/>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3CA6"/>
    <w:rsid w:val="00AB605E"/>
    <w:rsid w:val="00AC0DF9"/>
    <w:rsid w:val="00AC2595"/>
    <w:rsid w:val="00AC2D5B"/>
    <w:rsid w:val="00AC3C0A"/>
    <w:rsid w:val="00AC4557"/>
    <w:rsid w:val="00AC5645"/>
    <w:rsid w:val="00AC6321"/>
    <w:rsid w:val="00AC76C1"/>
    <w:rsid w:val="00AD36B2"/>
    <w:rsid w:val="00AD4D36"/>
    <w:rsid w:val="00AD5C8F"/>
    <w:rsid w:val="00AD6F4B"/>
    <w:rsid w:val="00AE2A17"/>
    <w:rsid w:val="00AE37A6"/>
    <w:rsid w:val="00AE51E6"/>
    <w:rsid w:val="00AE6EB7"/>
    <w:rsid w:val="00AE7A27"/>
    <w:rsid w:val="00AF00E5"/>
    <w:rsid w:val="00AF236E"/>
    <w:rsid w:val="00AF428D"/>
    <w:rsid w:val="00AF47AE"/>
    <w:rsid w:val="00AF4E5F"/>
    <w:rsid w:val="00AF5186"/>
    <w:rsid w:val="00AF79EE"/>
    <w:rsid w:val="00AF7CA8"/>
    <w:rsid w:val="00AF7E56"/>
    <w:rsid w:val="00B01588"/>
    <w:rsid w:val="00B01936"/>
    <w:rsid w:val="00B048CC"/>
    <w:rsid w:val="00B05554"/>
    <w:rsid w:val="00B05664"/>
    <w:rsid w:val="00B05E59"/>
    <w:rsid w:val="00B11A9B"/>
    <w:rsid w:val="00B24B2A"/>
    <w:rsid w:val="00B2511F"/>
    <w:rsid w:val="00B30AF4"/>
    <w:rsid w:val="00B324C1"/>
    <w:rsid w:val="00B32881"/>
    <w:rsid w:val="00B32ABB"/>
    <w:rsid w:val="00B40109"/>
    <w:rsid w:val="00B408F6"/>
    <w:rsid w:val="00B40BD2"/>
    <w:rsid w:val="00B41123"/>
    <w:rsid w:val="00B41F7A"/>
    <w:rsid w:val="00B41FD3"/>
    <w:rsid w:val="00B426D3"/>
    <w:rsid w:val="00B431DE"/>
    <w:rsid w:val="00B452C0"/>
    <w:rsid w:val="00B453FD"/>
    <w:rsid w:val="00B5176B"/>
    <w:rsid w:val="00B52999"/>
    <w:rsid w:val="00B622CF"/>
    <w:rsid w:val="00B632F8"/>
    <w:rsid w:val="00B64B6C"/>
    <w:rsid w:val="00B65552"/>
    <w:rsid w:val="00B67D13"/>
    <w:rsid w:val="00B70D03"/>
    <w:rsid w:val="00B70E0C"/>
    <w:rsid w:val="00B74AAD"/>
    <w:rsid w:val="00B76854"/>
    <w:rsid w:val="00B803E7"/>
    <w:rsid w:val="00B80CB1"/>
    <w:rsid w:val="00B82515"/>
    <w:rsid w:val="00B82E14"/>
    <w:rsid w:val="00B86D6B"/>
    <w:rsid w:val="00B9545F"/>
    <w:rsid w:val="00B97484"/>
    <w:rsid w:val="00BA2B5A"/>
    <w:rsid w:val="00BA4AF9"/>
    <w:rsid w:val="00BA4DDE"/>
    <w:rsid w:val="00BB0EB7"/>
    <w:rsid w:val="00BB1176"/>
    <w:rsid w:val="00BB13A0"/>
    <w:rsid w:val="00BB1DA6"/>
    <w:rsid w:val="00BB206A"/>
    <w:rsid w:val="00BB2323"/>
    <w:rsid w:val="00BB26A1"/>
    <w:rsid w:val="00BB47D3"/>
    <w:rsid w:val="00BB4CF6"/>
    <w:rsid w:val="00BC5E1D"/>
    <w:rsid w:val="00BC655F"/>
    <w:rsid w:val="00BC6819"/>
    <w:rsid w:val="00BD09F9"/>
    <w:rsid w:val="00BD1772"/>
    <w:rsid w:val="00BD1B7F"/>
    <w:rsid w:val="00BD229F"/>
    <w:rsid w:val="00BD6C11"/>
    <w:rsid w:val="00BE0B6C"/>
    <w:rsid w:val="00BE1685"/>
    <w:rsid w:val="00BE1953"/>
    <w:rsid w:val="00BE1E62"/>
    <w:rsid w:val="00BE4529"/>
    <w:rsid w:val="00BE5D92"/>
    <w:rsid w:val="00BE75B2"/>
    <w:rsid w:val="00BE7FDE"/>
    <w:rsid w:val="00BF52B2"/>
    <w:rsid w:val="00BF7052"/>
    <w:rsid w:val="00C025E9"/>
    <w:rsid w:val="00C05139"/>
    <w:rsid w:val="00C056BB"/>
    <w:rsid w:val="00C05FAB"/>
    <w:rsid w:val="00C06648"/>
    <w:rsid w:val="00C101B1"/>
    <w:rsid w:val="00C11B38"/>
    <w:rsid w:val="00C12002"/>
    <w:rsid w:val="00C12376"/>
    <w:rsid w:val="00C12431"/>
    <w:rsid w:val="00C13ACE"/>
    <w:rsid w:val="00C2008E"/>
    <w:rsid w:val="00C20DEA"/>
    <w:rsid w:val="00C21138"/>
    <w:rsid w:val="00C22106"/>
    <w:rsid w:val="00C25656"/>
    <w:rsid w:val="00C30C28"/>
    <w:rsid w:val="00C344C1"/>
    <w:rsid w:val="00C34C40"/>
    <w:rsid w:val="00C3674D"/>
    <w:rsid w:val="00C43038"/>
    <w:rsid w:val="00C43EDE"/>
    <w:rsid w:val="00C445A5"/>
    <w:rsid w:val="00C471D9"/>
    <w:rsid w:val="00C4785B"/>
    <w:rsid w:val="00C51D2F"/>
    <w:rsid w:val="00C52FA0"/>
    <w:rsid w:val="00C5377E"/>
    <w:rsid w:val="00C5503D"/>
    <w:rsid w:val="00C60AC3"/>
    <w:rsid w:val="00C6509F"/>
    <w:rsid w:val="00C656F3"/>
    <w:rsid w:val="00C67891"/>
    <w:rsid w:val="00C70932"/>
    <w:rsid w:val="00C715B4"/>
    <w:rsid w:val="00C73727"/>
    <w:rsid w:val="00C75191"/>
    <w:rsid w:val="00C80479"/>
    <w:rsid w:val="00C82944"/>
    <w:rsid w:val="00C83BBC"/>
    <w:rsid w:val="00C87285"/>
    <w:rsid w:val="00C938C7"/>
    <w:rsid w:val="00C93E25"/>
    <w:rsid w:val="00C93FC7"/>
    <w:rsid w:val="00C9736C"/>
    <w:rsid w:val="00C97383"/>
    <w:rsid w:val="00CA1712"/>
    <w:rsid w:val="00CA1AA0"/>
    <w:rsid w:val="00CA348A"/>
    <w:rsid w:val="00CA3EEB"/>
    <w:rsid w:val="00CA5EF8"/>
    <w:rsid w:val="00CB003A"/>
    <w:rsid w:val="00CB1706"/>
    <w:rsid w:val="00CB2CE6"/>
    <w:rsid w:val="00CB534E"/>
    <w:rsid w:val="00CC06EF"/>
    <w:rsid w:val="00CC0804"/>
    <w:rsid w:val="00CC3058"/>
    <w:rsid w:val="00CC5917"/>
    <w:rsid w:val="00CC61B2"/>
    <w:rsid w:val="00CC6BB8"/>
    <w:rsid w:val="00CC7653"/>
    <w:rsid w:val="00CD0374"/>
    <w:rsid w:val="00CD19DE"/>
    <w:rsid w:val="00CD4B83"/>
    <w:rsid w:val="00CD7295"/>
    <w:rsid w:val="00CD775B"/>
    <w:rsid w:val="00CE0851"/>
    <w:rsid w:val="00CE19CF"/>
    <w:rsid w:val="00CE2A0C"/>
    <w:rsid w:val="00CE2C97"/>
    <w:rsid w:val="00CE5152"/>
    <w:rsid w:val="00CE52F0"/>
    <w:rsid w:val="00CE757E"/>
    <w:rsid w:val="00CF08BB"/>
    <w:rsid w:val="00CF177C"/>
    <w:rsid w:val="00CF1E53"/>
    <w:rsid w:val="00CF2ABD"/>
    <w:rsid w:val="00CF4930"/>
    <w:rsid w:val="00D00E26"/>
    <w:rsid w:val="00D015B0"/>
    <w:rsid w:val="00D059C1"/>
    <w:rsid w:val="00D07B9E"/>
    <w:rsid w:val="00D12BAA"/>
    <w:rsid w:val="00D1389A"/>
    <w:rsid w:val="00D13DAC"/>
    <w:rsid w:val="00D15DFB"/>
    <w:rsid w:val="00D16A3D"/>
    <w:rsid w:val="00D25B87"/>
    <w:rsid w:val="00D264B6"/>
    <w:rsid w:val="00D30E68"/>
    <w:rsid w:val="00D31037"/>
    <w:rsid w:val="00D32AB5"/>
    <w:rsid w:val="00D33AB3"/>
    <w:rsid w:val="00D36D26"/>
    <w:rsid w:val="00D41B46"/>
    <w:rsid w:val="00D4562B"/>
    <w:rsid w:val="00D468E7"/>
    <w:rsid w:val="00D54A24"/>
    <w:rsid w:val="00D5734B"/>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7669"/>
    <w:rsid w:val="00DA0BAD"/>
    <w:rsid w:val="00DA25A4"/>
    <w:rsid w:val="00DA2CC3"/>
    <w:rsid w:val="00DA469E"/>
    <w:rsid w:val="00DA716B"/>
    <w:rsid w:val="00DA741D"/>
    <w:rsid w:val="00DB1970"/>
    <w:rsid w:val="00DB2E63"/>
    <w:rsid w:val="00DB3618"/>
    <w:rsid w:val="00DB394C"/>
    <w:rsid w:val="00DB45F8"/>
    <w:rsid w:val="00DB54C4"/>
    <w:rsid w:val="00DB7675"/>
    <w:rsid w:val="00DC0E50"/>
    <w:rsid w:val="00DC3565"/>
    <w:rsid w:val="00DC5126"/>
    <w:rsid w:val="00DD03E4"/>
    <w:rsid w:val="00DD0414"/>
    <w:rsid w:val="00DD0C8A"/>
    <w:rsid w:val="00DD108E"/>
    <w:rsid w:val="00DD2377"/>
    <w:rsid w:val="00DD3A15"/>
    <w:rsid w:val="00DD532A"/>
    <w:rsid w:val="00DE221E"/>
    <w:rsid w:val="00DE29B0"/>
    <w:rsid w:val="00DE49EC"/>
    <w:rsid w:val="00DE5AC1"/>
    <w:rsid w:val="00DE6D57"/>
    <w:rsid w:val="00DE6D83"/>
    <w:rsid w:val="00DF11AD"/>
    <w:rsid w:val="00DF516A"/>
    <w:rsid w:val="00DF5A4D"/>
    <w:rsid w:val="00E00AA5"/>
    <w:rsid w:val="00E02496"/>
    <w:rsid w:val="00E02AFC"/>
    <w:rsid w:val="00E04F43"/>
    <w:rsid w:val="00E05958"/>
    <w:rsid w:val="00E06041"/>
    <w:rsid w:val="00E0664B"/>
    <w:rsid w:val="00E07E1C"/>
    <w:rsid w:val="00E12CF1"/>
    <w:rsid w:val="00E12F6C"/>
    <w:rsid w:val="00E15D62"/>
    <w:rsid w:val="00E25DCD"/>
    <w:rsid w:val="00E25EED"/>
    <w:rsid w:val="00E269E1"/>
    <w:rsid w:val="00E30D41"/>
    <w:rsid w:val="00E326FF"/>
    <w:rsid w:val="00E32ACA"/>
    <w:rsid w:val="00E34B71"/>
    <w:rsid w:val="00E35156"/>
    <w:rsid w:val="00E351DC"/>
    <w:rsid w:val="00E36E4F"/>
    <w:rsid w:val="00E414A0"/>
    <w:rsid w:val="00E425AA"/>
    <w:rsid w:val="00E42802"/>
    <w:rsid w:val="00E42F4F"/>
    <w:rsid w:val="00E4543F"/>
    <w:rsid w:val="00E45F13"/>
    <w:rsid w:val="00E469CB"/>
    <w:rsid w:val="00E472E2"/>
    <w:rsid w:val="00E50336"/>
    <w:rsid w:val="00E510BC"/>
    <w:rsid w:val="00E51A6A"/>
    <w:rsid w:val="00E52BA4"/>
    <w:rsid w:val="00E54393"/>
    <w:rsid w:val="00E61256"/>
    <w:rsid w:val="00E61EB6"/>
    <w:rsid w:val="00E62C01"/>
    <w:rsid w:val="00E62EFE"/>
    <w:rsid w:val="00E64244"/>
    <w:rsid w:val="00E676AE"/>
    <w:rsid w:val="00E71155"/>
    <w:rsid w:val="00E73CB2"/>
    <w:rsid w:val="00E75F3D"/>
    <w:rsid w:val="00E77672"/>
    <w:rsid w:val="00E8145E"/>
    <w:rsid w:val="00E81A79"/>
    <w:rsid w:val="00E839BA"/>
    <w:rsid w:val="00E8428A"/>
    <w:rsid w:val="00E860F7"/>
    <w:rsid w:val="00E92C8B"/>
    <w:rsid w:val="00E9379A"/>
    <w:rsid w:val="00E94267"/>
    <w:rsid w:val="00E97F7D"/>
    <w:rsid w:val="00EA20C3"/>
    <w:rsid w:val="00EA2469"/>
    <w:rsid w:val="00EA59B8"/>
    <w:rsid w:val="00EA5A01"/>
    <w:rsid w:val="00EA6A58"/>
    <w:rsid w:val="00EB5531"/>
    <w:rsid w:val="00EB6420"/>
    <w:rsid w:val="00EB723F"/>
    <w:rsid w:val="00EC0F54"/>
    <w:rsid w:val="00EC2890"/>
    <w:rsid w:val="00EC2DF9"/>
    <w:rsid w:val="00EC44C4"/>
    <w:rsid w:val="00EC6B44"/>
    <w:rsid w:val="00EC6CDF"/>
    <w:rsid w:val="00EC7820"/>
    <w:rsid w:val="00EC7C85"/>
    <w:rsid w:val="00EC7E47"/>
    <w:rsid w:val="00ED10CF"/>
    <w:rsid w:val="00ED14C4"/>
    <w:rsid w:val="00ED5356"/>
    <w:rsid w:val="00ED63ED"/>
    <w:rsid w:val="00ED7D8F"/>
    <w:rsid w:val="00EE6E36"/>
    <w:rsid w:val="00EE7C2E"/>
    <w:rsid w:val="00EF0686"/>
    <w:rsid w:val="00EF5815"/>
    <w:rsid w:val="00F00F8A"/>
    <w:rsid w:val="00F016BC"/>
    <w:rsid w:val="00F03D69"/>
    <w:rsid w:val="00F0660B"/>
    <w:rsid w:val="00F10070"/>
    <w:rsid w:val="00F10129"/>
    <w:rsid w:val="00F11064"/>
    <w:rsid w:val="00F123AE"/>
    <w:rsid w:val="00F13B5C"/>
    <w:rsid w:val="00F13EB2"/>
    <w:rsid w:val="00F153C4"/>
    <w:rsid w:val="00F16C91"/>
    <w:rsid w:val="00F16DD9"/>
    <w:rsid w:val="00F23862"/>
    <w:rsid w:val="00F257D6"/>
    <w:rsid w:val="00F25C4D"/>
    <w:rsid w:val="00F26721"/>
    <w:rsid w:val="00F26DCD"/>
    <w:rsid w:val="00F27842"/>
    <w:rsid w:val="00F30490"/>
    <w:rsid w:val="00F32B93"/>
    <w:rsid w:val="00F3621C"/>
    <w:rsid w:val="00F369ED"/>
    <w:rsid w:val="00F36B34"/>
    <w:rsid w:val="00F376C7"/>
    <w:rsid w:val="00F40764"/>
    <w:rsid w:val="00F40E4F"/>
    <w:rsid w:val="00F42EAE"/>
    <w:rsid w:val="00F435CA"/>
    <w:rsid w:val="00F45CDD"/>
    <w:rsid w:val="00F475DC"/>
    <w:rsid w:val="00F50B23"/>
    <w:rsid w:val="00F51EED"/>
    <w:rsid w:val="00F53901"/>
    <w:rsid w:val="00F53D6D"/>
    <w:rsid w:val="00F5551A"/>
    <w:rsid w:val="00F56AAB"/>
    <w:rsid w:val="00F56BB5"/>
    <w:rsid w:val="00F600C7"/>
    <w:rsid w:val="00F63CBA"/>
    <w:rsid w:val="00F64F61"/>
    <w:rsid w:val="00F65D74"/>
    <w:rsid w:val="00F6788D"/>
    <w:rsid w:val="00F71193"/>
    <w:rsid w:val="00F73115"/>
    <w:rsid w:val="00F73331"/>
    <w:rsid w:val="00F74C65"/>
    <w:rsid w:val="00F762E3"/>
    <w:rsid w:val="00F77E5A"/>
    <w:rsid w:val="00F87174"/>
    <w:rsid w:val="00F9059D"/>
    <w:rsid w:val="00F90AD2"/>
    <w:rsid w:val="00F90BF8"/>
    <w:rsid w:val="00F90EAD"/>
    <w:rsid w:val="00F91D37"/>
    <w:rsid w:val="00F91DEC"/>
    <w:rsid w:val="00F93538"/>
    <w:rsid w:val="00F9610D"/>
    <w:rsid w:val="00FB2F82"/>
    <w:rsid w:val="00FB340D"/>
    <w:rsid w:val="00FB4704"/>
    <w:rsid w:val="00FB5D26"/>
    <w:rsid w:val="00FB657F"/>
    <w:rsid w:val="00FB7433"/>
    <w:rsid w:val="00FC2D3D"/>
    <w:rsid w:val="00FC3FE8"/>
    <w:rsid w:val="00FC44A1"/>
    <w:rsid w:val="00FC5263"/>
    <w:rsid w:val="00FC5838"/>
    <w:rsid w:val="00FD4962"/>
    <w:rsid w:val="00FD4BB0"/>
    <w:rsid w:val="00FE3684"/>
    <w:rsid w:val="00FE3C9F"/>
    <w:rsid w:val="00FE5373"/>
    <w:rsid w:val="00FE6DBE"/>
    <w:rsid w:val="00FE7D09"/>
    <w:rsid w:val="00FF0E56"/>
    <w:rsid w:val="00FF2DF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8FC9C65"/>
  <w15:docId w15:val="{24189578-2153-FC42-86D7-968F23A161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0"/>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F0E56"/>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DC0E50"/>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202A36"/>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qFormat/>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semiHidden/>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semiHidden/>
    <w:rsid w:val="00850E31"/>
    <w:pPr>
      <w:spacing w:before="760" w:after="280"/>
    </w:pPr>
    <w:rPr>
      <w:noProof/>
    </w:rPr>
  </w:style>
  <w:style w:type="character" w:customStyle="1" w:styleId="DatumZchn">
    <w:name w:val="Datum Zchn"/>
    <w:basedOn w:val="Absatz-Standardschriftart"/>
    <w:link w:val="Datum"/>
    <w:uiPriority w:val="15"/>
    <w:semiHidden/>
    <w:rsid w:val="00C93E25"/>
    <w:rPr>
      <w:noProof/>
    </w:rPr>
  </w:style>
  <w:style w:type="paragraph" w:styleId="Funotentext">
    <w:name w:val="footnote text"/>
    <w:aliases w:val="Fussnotentext"/>
    <w:basedOn w:val="Standard"/>
    <w:link w:val="FunotentextZchn"/>
    <w:uiPriority w:val="99"/>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99"/>
    <w:rsid w:val="0076599E"/>
    <w:rPr>
      <w:sz w:val="14"/>
    </w:rPr>
  </w:style>
  <w:style w:type="character" w:styleId="Funotenzeichen">
    <w:name w:val="footnote reference"/>
    <w:basedOn w:val="Absatz-Standardschriftart"/>
    <w:uiPriority w:val="99"/>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9"/>
      </w:numPr>
    </w:pPr>
  </w:style>
  <w:style w:type="paragraph" w:customStyle="1" w:styleId="berschrift2nummeriert">
    <w:name w:val="Überschrift 2 nummeriert"/>
    <w:basedOn w:val="berschrift2"/>
    <w:next w:val="Standard"/>
    <w:uiPriority w:val="10"/>
    <w:qFormat/>
    <w:rsid w:val="00DE6D83"/>
    <w:pPr>
      <w:numPr>
        <w:ilvl w:val="1"/>
        <w:numId w:val="9"/>
      </w:numPr>
    </w:pPr>
  </w:style>
  <w:style w:type="paragraph" w:customStyle="1" w:styleId="berschrift3nummeriert">
    <w:name w:val="Überschrift 3 nummeriert"/>
    <w:basedOn w:val="berschrift3"/>
    <w:next w:val="Standard"/>
    <w:uiPriority w:val="10"/>
    <w:qFormat/>
    <w:rsid w:val="00DE6D83"/>
    <w:pPr>
      <w:numPr>
        <w:ilvl w:val="2"/>
        <w:numId w:val="9"/>
      </w:numPr>
    </w:pPr>
  </w:style>
  <w:style w:type="paragraph" w:customStyle="1" w:styleId="berschrift4nummeriert">
    <w:name w:val="Überschrift 4 nummeriert"/>
    <w:basedOn w:val="berschrift4"/>
    <w:next w:val="Standard"/>
    <w:uiPriority w:val="10"/>
    <w:semiHidden/>
    <w:qFormat/>
    <w:rsid w:val="00DE6D83"/>
    <w:pPr>
      <w:numPr>
        <w:ilvl w:val="3"/>
        <w:numId w:val="9"/>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9"/>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9"/>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9"/>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semiHidden/>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styleId="berarbeitung">
    <w:name w:val="Revision"/>
    <w:hidden/>
    <w:uiPriority w:val="99"/>
    <w:semiHidden/>
    <w:rsid w:val="003377D0"/>
    <w:pPr>
      <w:spacing w:line="240" w:lineRule="auto"/>
    </w:pPr>
  </w:style>
  <w:style w:type="character" w:styleId="Kommentarzeichen">
    <w:name w:val="annotation reference"/>
    <w:basedOn w:val="Absatz-Standardschriftart"/>
    <w:uiPriority w:val="79"/>
    <w:semiHidden/>
    <w:unhideWhenUsed/>
    <w:rsid w:val="003377D0"/>
    <w:rPr>
      <w:sz w:val="16"/>
      <w:szCs w:val="16"/>
    </w:rPr>
  </w:style>
  <w:style w:type="paragraph" w:styleId="Kommentartext">
    <w:name w:val="annotation text"/>
    <w:basedOn w:val="Standard"/>
    <w:link w:val="KommentartextZchn"/>
    <w:uiPriority w:val="79"/>
    <w:semiHidden/>
    <w:unhideWhenUsed/>
    <w:rsid w:val="003377D0"/>
    <w:pPr>
      <w:spacing w:line="240" w:lineRule="auto"/>
    </w:pPr>
  </w:style>
  <w:style w:type="character" w:customStyle="1" w:styleId="KommentartextZchn">
    <w:name w:val="Kommentartext Zchn"/>
    <w:basedOn w:val="Absatz-Standardschriftart"/>
    <w:link w:val="Kommentartext"/>
    <w:uiPriority w:val="79"/>
    <w:semiHidden/>
    <w:rsid w:val="003377D0"/>
  </w:style>
  <w:style w:type="paragraph" w:styleId="Kommentarthema">
    <w:name w:val="annotation subject"/>
    <w:basedOn w:val="Kommentartext"/>
    <w:next w:val="Kommentartext"/>
    <w:link w:val="KommentarthemaZchn"/>
    <w:uiPriority w:val="79"/>
    <w:semiHidden/>
    <w:unhideWhenUsed/>
    <w:rsid w:val="003377D0"/>
    <w:rPr>
      <w:b/>
      <w:bCs/>
    </w:rPr>
  </w:style>
  <w:style w:type="character" w:customStyle="1" w:styleId="KommentarthemaZchn">
    <w:name w:val="Kommentarthema Zchn"/>
    <w:basedOn w:val="KommentartextZchn"/>
    <w:link w:val="Kommentarthema"/>
    <w:uiPriority w:val="79"/>
    <w:semiHidden/>
    <w:rsid w:val="003377D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snf.ch/en/gKcnwW6aEft4bMPF/page/your-curriculum-vitae-all-about-the-cv-format"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mailto:support@research.uzh.ch" TargetMode="External"/><Relationship Id="rId17" Type="http://schemas.openxmlformats.org/officeDocument/2006/relationships/hyperlink" Target="https://www.openscience.uzh.ch/en/open-science-at-uzh/open-science-policies/uzh-open-science-policy.html" TargetMode="External"/><Relationship Id="rId2" Type="http://schemas.openxmlformats.org/officeDocument/2006/relationships/customXml" Target="../customXml/item2.xml"/><Relationship Id="rId16" Type="http://schemas.openxmlformats.org/officeDocument/2006/relationships/hyperlink" Target="https://www.openscience.uzh.ch/en/open-science-at-uzh/open-science-policies/uzh-open-science-policy.html"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upport@research.uzh.ch" TargetMode="External"/><Relationship Id="rId5" Type="http://schemas.openxmlformats.org/officeDocument/2006/relationships/numbering" Target="numbering.xml"/><Relationship Id="rId15" Type="http://schemas.openxmlformats.org/officeDocument/2006/relationships/hyperlink" Target="https://www.zh.ch/de/politik-staat/gesetze-beschluesse/gesetzessammlung/zhlex-ls/erlass-415_111-1998_12_04-1999_01_01-127.html"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nfo.orcid.org/ufaqs/what-work-types-does-orcid-support/"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3" Type="http://schemas.openxmlformats.org/officeDocument/2006/relationships/hyperlink" Target="mailto:support@research.uzh.ch" TargetMode="External"/><Relationship Id="rId2" Type="http://schemas.openxmlformats.org/officeDocument/2006/relationships/hyperlink" Target="http://www.research.uzh.ch" TargetMode="External"/><Relationship Id="rId1" Type="http://schemas.openxmlformats.org/officeDocument/2006/relationships/image" Target="media/image1.emf"/><Relationship Id="rId5" Type="http://schemas.openxmlformats.org/officeDocument/2006/relationships/hyperlink" Target="mailto:support@research.uzh.ch" TargetMode="External"/><Relationship Id="rId4" Type="http://schemas.openxmlformats.org/officeDocument/2006/relationships/hyperlink" Target="http://www.research.uzh.ch"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Volumes/G_RESEARCH$/Forschungsfo&#776;rderung/1_Abteilung/1_Abteilung%20Organisation/3_Vorlagen/02%20Vorlagen%20Memo%20FF/uzh-memo-en.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7" ma:contentTypeDescription="Ein neues Dokument erstellen." ma:contentTypeScope="" ma:versionID="9b0c71d7f92876f0de104d8281a339e5">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e2d12bfa14c6da92d90b5fb9f6536e3b"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2.xml><?xml version="1.0" encoding="utf-8"?>
<ds:datastoreItem xmlns:ds="http://schemas.openxmlformats.org/officeDocument/2006/customXml" ds:itemID="{0D5C3103-17BF-452F-A2DC-1CA787B25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4.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uzh-memo-en.dotx</Template>
  <TotalTime>0</TotalTime>
  <Pages>6</Pages>
  <Words>1311</Words>
  <Characters>8264</Characters>
  <Application>Microsoft Office Word</Application>
  <DocSecurity>0</DocSecurity>
  <Lines>68</Lines>
  <Paragraphs>19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9556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Änderung gegenüber 2018</dc:creator>
  <dc:description>erstellt durch Vorlagenbauer.ch</dc:description>
  <cp:lastModifiedBy>Martin Bühler</cp:lastModifiedBy>
  <cp:revision>34</cp:revision>
  <cp:lastPrinted>2023-11-09T07:42:00Z</cp:lastPrinted>
  <dcterms:created xsi:type="dcterms:W3CDTF">2025-05-21T12:58:00Z</dcterms:created>
  <dcterms:modified xsi:type="dcterms:W3CDTF">2026-05-26T10:16:00Z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