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D255C" w:rsidRPr="009C4850" w:rsidRDefault="00023D15" w:rsidP="00BD255C">
      <w:pPr>
        <w:pStyle w:val="Absender"/>
        <w:rPr>
          <w:b/>
          <w:bCs/>
          <w:color w:val="C0000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3543935</wp:posOffset>
                </wp:positionH>
                <wp:positionV relativeFrom="paragraph">
                  <wp:posOffset>-68810</wp:posOffset>
                </wp:positionV>
                <wp:extent cx="1245140" cy="594000"/>
                <wp:effectExtent l="0" t="0" r="12700" b="15875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5140" cy="59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4126E" w:rsidRDefault="00C4126E" w:rsidP="00C4126E">
                            <w:pPr>
                              <w:spacing w:line="240" w:lineRule="auto"/>
                              <w:rPr>
                                <w:color w:val="C00000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C00000"/>
                                <w:sz w:val="15"/>
                                <w:szCs w:val="15"/>
                              </w:rPr>
                              <w:t xml:space="preserve">First name </w:t>
                            </w:r>
                            <w:r w:rsidRPr="00023D15">
                              <w:rPr>
                                <w:color w:val="C00000"/>
                                <w:sz w:val="15"/>
                                <w:szCs w:val="15"/>
                              </w:rPr>
                              <w:t>Surname</w:t>
                            </w:r>
                          </w:p>
                          <w:p w:rsidR="00023D15" w:rsidRPr="00C4126E" w:rsidRDefault="00023D15" w:rsidP="00023D15">
                            <w:pPr>
                              <w:spacing w:line="240" w:lineRule="auto"/>
                              <w:rPr>
                                <w:color w:val="C00000"/>
                                <w:sz w:val="15"/>
                                <w:szCs w:val="15"/>
                              </w:rPr>
                            </w:pPr>
                            <w:r w:rsidRPr="00C4126E">
                              <w:rPr>
                                <w:color w:val="C00000"/>
                                <w:sz w:val="15"/>
                                <w:szCs w:val="15"/>
                              </w:rPr>
                              <w:t>Position</w:t>
                            </w:r>
                          </w:p>
                          <w:p w:rsidR="00023D15" w:rsidRPr="00D54C80" w:rsidRDefault="00023D15" w:rsidP="00D54C80">
                            <w:pPr>
                              <w:spacing w:line="240" w:lineRule="auto"/>
                              <w:rPr>
                                <w:sz w:val="15"/>
                                <w:szCs w:val="15"/>
                              </w:rPr>
                            </w:pPr>
                            <w:r w:rsidRPr="00C4126E">
                              <w:rPr>
                                <w:color w:val="C00000"/>
                                <w:sz w:val="15"/>
                                <w:szCs w:val="15"/>
                              </w:rPr>
                              <w:t>Phone +00 00 000 00 00</w:t>
                            </w:r>
                          </w:p>
                          <w:p w:rsidR="00023D15" w:rsidRPr="00D54C80" w:rsidRDefault="00023D15" w:rsidP="00D54C80">
                            <w:pPr>
                              <w:spacing w:line="240" w:lineRule="auto"/>
                              <w:rPr>
                                <w:sz w:val="15"/>
                                <w:szCs w:val="15"/>
                              </w:rPr>
                            </w:pPr>
                            <w:r w:rsidRPr="00C4126E">
                              <w:rPr>
                                <w:color w:val="C00000"/>
                                <w:sz w:val="15"/>
                                <w:szCs w:val="15"/>
                              </w:rPr>
                              <w:t>name.surname@uzh.ch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6" type="#_x0000_t202" style="position:absolute;margin-left:279.05pt;margin-top:-5.4pt;width:98.05pt;height:46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" fillcolor="white [3201]" strokeweight=".5pt">
                <v:textbox>
                  <w:txbxContent>
                    <w:p w:rsidR="00C4126E" w:rsidRDefault="00C4126E" w:rsidP="00C4126E">
                      <w:pPr>
                        <w:spacing w:line="240" w:lineRule="auto"/>
                        <w:rPr>
                          <w:color w:val="C00000"/>
                          <w:sz w:val="15"/>
                          <w:szCs w:val="15"/>
                        </w:rPr>
                      </w:pPr>
                      <w:r>
                        <w:rPr>
                          <w:color w:val="C00000"/>
                          <w:sz w:val="15"/>
                          <w:szCs w:val="15"/>
                        </w:rPr>
                        <w:t xml:space="preserve">First name </w:t>
                      </w:r>
                      <w:r w:rsidRPr="00023D15">
                        <w:rPr>
                          <w:color w:val="C00000"/>
                          <w:sz w:val="15"/>
                          <w:szCs w:val="15"/>
                        </w:rPr>
                        <w:t>Surname</w:t>
                      </w:r>
                    </w:p>
                    <w:p w:rsidR="00023D15" w:rsidRPr="00C4126E" w:rsidRDefault="00023D15" w:rsidP="00023D15">
                      <w:pPr>
                        <w:spacing w:line="240" w:lineRule="auto"/>
                        <w:rPr>
                          <w:color w:val="C00000"/>
                          <w:sz w:val="15"/>
                          <w:szCs w:val="15"/>
                        </w:rPr>
                      </w:pPr>
                      <w:r w:rsidRPr="00C4126E">
                        <w:rPr>
                          <w:color w:val="C00000"/>
                          <w:sz w:val="15"/>
                          <w:szCs w:val="15"/>
                        </w:rPr>
                        <w:t>Position</w:t>
                      </w:r>
                    </w:p>
                    <w:p w:rsidR="00023D15" w:rsidRPr="00D54C80" w:rsidRDefault="00023D15" w:rsidP="00D54C80">
                      <w:pPr>
                        <w:spacing w:line="240" w:lineRule="auto"/>
                        <w:rPr>
                          <w:sz w:val="15"/>
                          <w:szCs w:val="15"/>
                        </w:rPr>
                      </w:pPr>
                      <w:r w:rsidRPr="00C4126E">
                        <w:rPr>
                          <w:color w:val="C00000"/>
                          <w:sz w:val="15"/>
                          <w:szCs w:val="15"/>
                        </w:rPr>
                        <w:t>Phone +00 00 000 00 00</w:t>
                      </w:r>
                    </w:p>
                    <w:p w:rsidR="00023D15" w:rsidRPr="00D54C80" w:rsidRDefault="00023D15" w:rsidP="00D54C80">
                      <w:pPr>
                        <w:spacing w:line="240" w:lineRule="auto"/>
                        <w:rPr>
                          <w:sz w:val="15"/>
                          <w:szCs w:val="15"/>
                        </w:rPr>
                      </w:pPr>
                      <w:r w:rsidRPr="00C4126E">
                        <w:rPr>
                          <w:color w:val="C00000"/>
                          <w:sz w:val="15"/>
                          <w:szCs w:val="15"/>
                        </w:rPr>
                        <w:t>name.surname@uzh.ch</w:t>
                      </w:r>
                    </w:p>
                  </w:txbxContent>
                </v:textbox>
              </v:shape>
            </w:pict>
          </mc:Fallback>
        </mc:AlternateContent>
      </w:r>
      <w:r w:rsidR="005E1712" w:rsidRPr="005E1712">
        <w:rPr>
          <w:sz w:val="20"/>
          <w:szCs w:val="20"/>
        </w:rPr>
        <w:t>Office Vice President Research</w:t>
      </w:r>
      <w:r w:rsidR="00BD255C">
        <w:rPr>
          <w:sz w:val="20"/>
          <w:szCs w:val="20"/>
        </w:rPr>
        <w:t xml:space="preserve">                                                       </w:t>
      </w:r>
    </w:p>
    <w:p w:rsidR="00BD255C" w:rsidRPr="00023D15" w:rsidRDefault="00BD255C" w:rsidP="00BD255C">
      <w:pPr>
        <w:pStyle w:val="Absender"/>
        <w:spacing w:line="276" w:lineRule="auto"/>
        <w:rPr>
          <w:sz w:val="20"/>
          <w:szCs w:val="20"/>
        </w:rPr>
      </w:pPr>
      <w:r w:rsidRPr="00023D15">
        <w:rPr>
          <w:sz w:val="20"/>
          <w:szCs w:val="20"/>
        </w:rPr>
        <w:t>University of Zurich</w:t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</w:r>
      <w:r w:rsidRPr="00023D15">
        <w:rPr>
          <w:sz w:val="20"/>
          <w:szCs w:val="20"/>
        </w:rPr>
        <w:tab/>
        <w:t xml:space="preserve">   </w:t>
      </w:r>
    </w:p>
    <w:p w:rsidR="00BD255C" w:rsidRPr="00BD255C" w:rsidRDefault="00BD255C" w:rsidP="00BD255C">
      <w:pPr>
        <w:pStyle w:val="Absender"/>
        <w:spacing w:line="276" w:lineRule="auto"/>
        <w:rPr>
          <w:sz w:val="20"/>
          <w:szCs w:val="20"/>
          <w:lang w:val="de-CH"/>
        </w:rPr>
      </w:pPr>
      <w:r w:rsidRPr="00BD255C">
        <w:rPr>
          <w:sz w:val="20"/>
          <w:szCs w:val="20"/>
          <w:lang w:val="de-CH"/>
        </w:rPr>
        <w:t>Hirschengraben 48</w:t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  <w:t xml:space="preserve">   </w:t>
      </w:r>
    </w:p>
    <w:p w:rsidR="00BD255C" w:rsidRPr="00BD255C" w:rsidRDefault="00BD255C" w:rsidP="00BD255C">
      <w:pPr>
        <w:pStyle w:val="Absender"/>
        <w:spacing w:line="276" w:lineRule="auto"/>
        <w:rPr>
          <w:sz w:val="20"/>
          <w:szCs w:val="20"/>
          <w:lang w:val="de-CH"/>
        </w:rPr>
      </w:pPr>
      <w:r w:rsidRPr="00BD255C">
        <w:rPr>
          <w:sz w:val="20"/>
          <w:szCs w:val="20"/>
          <w:lang w:val="de-CH"/>
        </w:rPr>
        <w:t xml:space="preserve">CH-8001 </w:t>
      </w:r>
      <w:proofErr w:type="spellStart"/>
      <w:r w:rsidRPr="00BD255C">
        <w:rPr>
          <w:sz w:val="20"/>
          <w:szCs w:val="20"/>
          <w:lang w:val="de-CH"/>
        </w:rPr>
        <w:t>Zurich</w:t>
      </w:r>
      <w:proofErr w:type="spellEnd"/>
      <w:r w:rsidRPr="00BD255C">
        <w:rPr>
          <w:sz w:val="20"/>
          <w:szCs w:val="20"/>
          <w:lang w:val="de-CH"/>
        </w:rPr>
        <w:t xml:space="preserve"> </w:t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</w:r>
      <w:r>
        <w:rPr>
          <w:sz w:val="20"/>
          <w:szCs w:val="20"/>
          <w:lang w:val="de-CH"/>
        </w:rPr>
        <w:tab/>
        <w:t xml:space="preserve">   </w:t>
      </w:r>
    </w:p>
    <w:p w:rsidR="00BD255C" w:rsidRPr="00BD255C" w:rsidRDefault="00BD255C" w:rsidP="00BD255C">
      <w:pPr>
        <w:pStyle w:val="Absender"/>
        <w:rPr>
          <w:color w:val="C00000"/>
          <w:lang w:val="de-CH"/>
        </w:rPr>
      </w:pPr>
      <w:r>
        <w:rPr>
          <w:color w:val="C00000"/>
          <w:lang w:val="de-CH"/>
        </w:rPr>
        <w:t xml:space="preserve">                                                                                                                                       </w:t>
      </w:r>
    </w:p>
    <w:p w:rsidR="00BD255C" w:rsidRPr="00BD255C" w:rsidRDefault="00BD255C" w:rsidP="00BD255C">
      <w:pPr>
        <w:pStyle w:val="Absender"/>
        <w:rPr>
          <w:color w:val="C00000"/>
          <w:lang w:val="de-CH"/>
        </w:rPr>
      </w:pPr>
      <w:r>
        <w:rPr>
          <w:color w:val="C00000"/>
          <w:lang w:val="de-CH"/>
        </w:rPr>
        <w:t xml:space="preserve">                                                                                                                                            </w:t>
      </w:r>
    </w:p>
    <w:p w:rsidR="005E1712" w:rsidRPr="00BD255C" w:rsidRDefault="00BD255C" w:rsidP="00BD255C">
      <w:pPr>
        <w:pStyle w:val="Absender"/>
        <w:spacing w:line="276" w:lineRule="auto"/>
        <w:rPr>
          <w:sz w:val="20"/>
          <w:szCs w:val="20"/>
          <w:lang w:val="de-CH"/>
        </w:rPr>
      </w:pPr>
      <w:r>
        <w:rPr>
          <w:color w:val="C00000"/>
          <w:lang w:val="de-CH"/>
        </w:rPr>
        <w:t xml:space="preserve">                                                                                                                                            </w:t>
      </w:r>
    </w:p>
    <w:p w:rsidR="00075E6B" w:rsidRDefault="00075E6B" w:rsidP="00075E6B">
      <w:pPr>
        <w:rPr>
          <w:lang w:val="de-CH"/>
        </w:rPr>
      </w:pPr>
    </w:p>
    <w:p w:rsidR="00E771A4" w:rsidRPr="00C4126E" w:rsidRDefault="00E771A4" w:rsidP="00075E6B">
      <w:pPr>
        <w:rPr>
          <w:b/>
          <w:color w:val="C00000"/>
          <w:lang w:val="de-CH"/>
        </w:rPr>
      </w:pPr>
      <w:proofErr w:type="spellStart"/>
      <w:r>
        <w:rPr>
          <w:lang w:val="de-CH"/>
        </w:rPr>
        <w:t>Zurich</w:t>
      </w:r>
      <w:proofErr w:type="spellEnd"/>
      <w:r>
        <w:rPr>
          <w:lang w:val="de-CH"/>
        </w:rPr>
        <w:t xml:space="preserve">, </w:t>
      </w:r>
      <w:r w:rsidRPr="00C4126E">
        <w:rPr>
          <w:b/>
          <w:color w:val="C00000"/>
          <w:lang w:val="de-CH"/>
        </w:rPr>
        <w:t>[</w:t>
      </w:r>
      <w:proofErr w:type="spellStart"/>
      <w:r w:rsidRPr="00C4126E">
        <w:rPr>
          <w:b/>
          <w:color w:val="C00000"/>
          <w:lang w:val="de-CH"/>
        </w:rPr>
        <w:t>date</w:t>
      </w:r>
      <w:proofErr w:type="spellEnd"/>
      <w:r w:rsidRPr="00C4126E">
        <w:rPr>
          <w:b/>
          <w:color w:val="C00000"/>
          <w:lang w:val="de-CH"/>
        </w:rPr>
        <w:t>]</w:t>
      </w:r>
    </w:p>
    <w:p w:rsidR="00E771A4" w:rsidRPr="00C4126E" w:rsidRDefault="00E771A4" w:rsidP="00075E6B">
      <w:pPr>
        <w:rPr>
          <w:b/>
          <w:color w:val="C00000"/>
          <w:lang w:val="de-CH"/>
        </w:rPr>
      </w:pPr>
    </w:p>
    <w:p w:rsidR="00E771A4" w:rsidRPr="00C4126E" w:rsidRDefault="00E771A4" w:rsidP="00075E6B">
      <w:pPr>
        <w:rPr>
          <w:b/>
          <w:color w:val="C00000"/>
          <w:lang w:val="de-CH"/>
        </w:rPr>
      </w:pPr>
    </w:p>
    <w:p w:rsidR="00E771A4" w:rsidRPr="00844A30" w:rsidRDefault="00E771A4" w:rsidP="00E771A4">
      <w:pPr>
        <w:rPr>
          <w:b/>
          <w:bCs/>
          <w:color w:val="C00000"/>
        </w:rPr>
      </w:pPr>
      <w:r w:rsidRPr="00844A30">
        <w:rPr>
          <w:b/>
          <w:bCs/>
          <w:color w:val="C00000"/>
        </w:rPr>
        <w:t>1. Please either use your own letterhead and copy the text below or adjust the letterhead to   match this template.</w:t>
      </w:r>
    </w:p>
    <w:p w:rsidR="00E771A4" w:rsidRPr="00844A30" w:rsidRDefault="00E771A4" w:rsidP="00E771A4">
      <w:pPr>
        <w:rPr>
          <w:b/>
          <w:bCs/>
          <w:color w:val="C00000"/>
        </w:rPr>
      </w:pPr>
      <w:r w:rsidRPr="00844A30">
        <w:rPr>
          <w:b/>
          <w:bCs/>
          <w:color w:val="C00000"/>
        </w:rPr>
        <w:t>2. Please replace the bold text [in brackets] and delete the red text, inapplicable text sections and these remarks.</w:t>
      </w:r>
    </w:p>
    <w:p w:rsidR="00E771A4" w:rsidRDefault="00E771A4" w:rsidP="00075E6B">
      <w:pPr>
        <w:rPr>
          <w:color w:val="C00000"/>
        </w:rPr>
      </w:pPr>
    </w:p>
    <w:p w:rsidR="00E771A4" w:rsidRPr="00C16E83" w:rsidRDefault="00E771A4" w:rsidP="00E771A4">
      <w:pPr>
        <w:rPr>
          <w:b/>
          <w:bCs/>
        </w:rPr>
      </w:pPr>
      <w:r>
        <w:rPr>
          <w:b/>
          <w:bCs/>
        </w:rPr>
        <w:t>Application</w:t>
      </w:r>
      <w:r w:rsidRPr="00391129">
        <w:rPr>
          <w:b/>
          <w:bCs/>
        </w:rPr>
        <w:t xml:space="preserve"> for </w:t>
      </w:r>
      <w:r w:rsidR="009D374B" w:rsidRPr="00391129">
        <w:rPr>
          <w:b/>
          <w:bCs/>
        </w:rPr>
        <w:t>a</w:t>
      </w:r>
      <w:r w:rsidR="009D374B">
        <w:rPr>
          <w:b/>
          <w:bCs/>
        </w:rPr>
        <w:t xml:space="preserve"> transfer</w:t>
      </w:r>
      <w:r w:rsidR="009D374B" w:rsidRPr="00391129">
        <w:rPr>
          <w:b/>
          <w:bCs/>
        </w:rPr>
        <w:t xml:space="preserve"> </w:t>
      </w:r>
      <w:r w:rsidR="009D374B">
        <w:rPr>
          <w:b/>
          <w:bCs/>
        </w:rPr>
        <w:t xml:space="preserve">of </w:t>
      </w:r>
      <w:r w:rsidR="009D374B" w:rsidRPr="00391129">
        <w:rPr>
          <w:b/>
          <w:bCs/>
        </w:rPr>
        <w:t>third-party funds</w:t>
      </w:r>
      <w:r w:rsidR="009D374B">
        <w:rPr>
          <w:b/>
          <w:bCs/>
        </w:rPr>
        <w:t xml:space="preserve"> accounts to another public institution</w:t>
      </w:r>
    </w:p>
    <w:p w:rsidR="009D374B" w:rsidRPr="00C16E83" w:rsidRDefault="009D374B" w:rsidP="00E771A4">
      <w:pPr>
        <w:rPr>
          <w:b/>
          <w:bCs/>
        </w:rPr>
      </w:pPr>
    </w:p>
    <w:p w:rsidR="00E771A4" w:rsidRPr="00C16E83" w:rsidRDefault="00E771A4" w:rsidP="00E771A4">
      <w:r w:rsidRPr="00C16E83">
        <w:t>Dear Vice President Research,</w:t>
      </w:r>
    </w:p>
    <w:p w:rsidR="00E771A4" w:rsidRPr="00C16E83" w:rsidRDefault="00E771A4" w:rsidP="00E771A4"/>
    <w:p w:rsidR="00E771A4" w:rsidRPr="00C16E83" w:rsidRDefault="00E771A4" w:rsidP="0063036E">
      <w:pPr>
        <w:spacing w:line="276" w:lineRule="auto"/>
      </w:pPr>
      <w:r w:rsidRPr="00C16E83">
        <w:t xml:space="preserve">As I will be leaving the University of Zurich, </w:t>
      </w:r>
      <w:r w:rsidR="009D374B" w:rsidRPr="00C16E83">
        <w:t xml:space="preserve">I </w:t>
      </w:r>
      <w:r w:rsidR="009D374B">
        <w:t xml:space="preserve">am </w:t>
      </w:r>
      <w:r w:rsidR="009D374B" w:rsidRPr="00C16E83">
        <w:t>apply</w:t>
      </w:r>
      <w:r w:rsidR="009D374B">
        <w:t>ing</w:t>
      </w:r>
      <w:r w:rsidR="009D374B" w:rsidRPr="00C16E83">
        <w:t xml:space="preserve"> </w:t>
      </w:r>
      <w:r w:rsidR="009D374B" w:rsidRPr="00391129">
        <w:t>for a</w:t>
      </w:r>
      <w:r w:rsidR="009D374B">
        <w:t xml:space="preserve"> transfer of </w:t>
      </w:r>
      <w:r w:rsidR="009D374B" w:rsidRPr="00391129">
        <w:t>third-party funds</w:t>
      </w:r>
      <w:r w:rsidR="009D374B">
        <w:t xml:space="preserve"> </w:t>
      </w:r>
      <w:r w:rsidR="009D374B" w:rsidRPr="0078463A">
        <w:t xml:space="preserve">accounts to my new place of work </w:t>
      </w:r>
      <w:r w:rsidR="009D374B" w:rsidRPr="009D374B">
        <w:rPr>
          <w:b/>
          <w:bCs/>
          <w:color w:val="C00000"/>
        </w:rPr>
        <w:t xml:space="preserve">[name of </w:t>
      </w:r>
      <w:r w:rsidR="009D374B">
        <w:rPr>
          <w:b/>
          <w:bCs/>
          <w:color w:val="C00000"/>
        </w:rPr>
        <w:t xml:space="preserve">the </w:t>
      </w:r>
      <w:r w:rsidR="009D374B" w:rsidRPr="009D374B">
        <w:rPr>
          <w:b/>
          <w:bCs/>
          <w:color w:val="C00000"/>
        </w:rPr>
        <w:t>institution]</w:t>
      </w:r>
      <w:r w:rsidR="009D374B" w:rsidRPr="0078463A">
        <w:t xml:space="preserve">: </w:t>
      </w:r>
    </w:p>
    <w:p w:rsidR="00E771A4" w:rsidRPr="00296172" w:rsidRDefault="00E771A4" w:rsidP="0063036E">
      <w:pPr>
        <w:pStyle w:val="Listenabsatz"/>
        <w:numPr>
          <w:ilvl w:val="0"/>
          <w:numId w:val="1"/>
        </w:numPr>
        <w:spacing w:line="276" w:lineRule="auto"/>
        <w:rPr>
          <w:rFonts w:ascii="Arial" w:hAnsi="Arial" w:cs="Arial"/>
          <w:sz w:val="20"/>
          <w:szCs w:val="20"/>
          <w:lang w:val="en-US"/>
        </w:rPr>
      </w:pPr>
      <w:r w:rsidRPr="00296172">
        <w:rPr>
          <w:rFonts w:ascii="Arial" w:hAnsi="Arial" w:cs="Arial"/>
          <w:sz w:val="20"/>
          <w:szCs w:val="20"/>
          <w:lang w:val="en-US"/>
        </w:rPr>
        <w:t>PSP</w:t>
      </w:r>
      <w:r>
        <w:rPr>
          <w:rFonts w:ascii="Arial" w:hAnsi="Arial" w:cs="Arial"/>
          <w:sz w:val="20"/>
          <w:szCs w:val="20"/>
          <w:lang w:val="en-US"/>
        </w:rPr>
        <w:t>-e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lement </w:t>
      </w:r>
      <w:r w:rsidRPr="00E771A4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[no]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, </w:t>
      </w:r>
      <w:r>
        <w:rPr>
          <w:rFonts w:ascii="Arial" w:hAnsi="Arial" w:cs="Arial"/>
          <w:sz w:val="20"/>
          <w:szCs w:val="20"/>
          <w:lang w:val="en-US"/>
        </w:rPr>
        <w:t xml:space="preserve">account 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balance CHF </w:t>
      </w:r>
      <w:r w:rsidRPr="00E771A4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[amount]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 (as of </w:t>
      </w:r>
      <w:r w:rsidRPr="00E771A4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[date]</w:t>
      </w:r>
      <w:r w:rsidRPr="00296172">
        <w:rPr>
          <w:rFonts w:ascii="Arial" w:hAnsi="Arial" w:cs="Arial"/>
          <w:sz w:val="20"/>
          <w:szCs w:val="20"/>
          <w:lang w:val="en-US"/>
        </w:rPr>
        <w:t>)</w:t>
      </w:r>
    </w:p>
    <w:p w:rsidR="00E771A4" w:rsidRPr="00296172" w:rsidRDefault="00E771A4" w:rsidP="00E771A4">
      <w:pPr>
        <w:ind w:left="720"/>
      </w:pPr>
      <w:r w:rsidRPr="00296172">
        <w:t>-</w:t>
      </w:r>
      <w:r>
        <w:t xml:space="preserve">  </w:t>
      </w:r>
      <w:r w:rsidRPr="00296172">
        <w:t>The account is</w:t>
      </w:r>
      <w:r>
        <w:t xml:space="preserve"> </w:t>
      </w:r>
      <w:r w:rsidRPr="00E771A4">
        <w:rPr>
          <w:b/>
          <w:bCs/>
          <w:color w:val="C00000"/>
        </w:rPr>
        <w:t>[purpose/project description]</w:t>
      </w:r>
      <w:r w:rsidRPr="00296172">
        <w:t>.</w:t>
      </w:r>
    </w:p>
    <w:p w:rsidR="00E771A4" w:rsidRPr="00C16E83" w:rsidRDefault="00E771A4" w:rsidP="00E771A4">
      <w:pPr>
        <w:ind w:left="720"/>
      </w:pPr>
      <w:r>
        <w:t xml:space="preserve">-  </w:t>
      </w:r>
      <w:r w:rsidRPr="00C16E83">
        <w:t xml:space="preserve">The account </w:t>
      </w:r>
      <w:r w:rsidRPr="00E771A4">
        <w:rPr>
          <w:color w:val="C00000"/>
        </w:rPr>
        <w:t>[</w:t>
      </w:r>
      <w:r w:rsidRPr="00E771A4">
        <w:rPr>
          <w:b/>
          <w:bCs/>
          <w:color w:val="C00000"/>
        </w:rPr>
        <w:t xml:space="preserve">will/ will not] </w:t>
      </w:r>
      <w:r w:rsidRPr="00C16E83">
        <w:t xml:space="preserve">be used for </w:t>
      </w:r>
      <w:r>
        <w:t>salary</w:t>
      </w:r>
      <w:r w:rsidRPr="00C16E83">
        <w:t xml:space="preserve"> payments.</w:t>
      </w:r>
      <w:r>
        <w:t xml:space="preserve"> </w:t>
      </w:r>
      <w:r w:rsidRPr="00C16E83">
        <w:t>The</w:t>
      </w:r>
      <w:r>
        <w:t xml:space="preserve"> </w:t>
      </w:r>
      <w:r w:rsidR="007A56D0">
        <w:t xml:space="preserve">corresponding </w:t>
      </w:r>
      <w:r>
        <w:t xml:space="preserve">positions </w:t>
      </w:r>
      <w:r w:rsidRPr="00C16E83">
        <w:t xml:space="preserve">are limited in time, so </w:t>
      </w:r>
      <w:r>
        <w:t xml:space="preserve">that </w:t>
      </w:r>
      <w:r w:rsidRPr="00C16E83">
        <w:t xml:space="preserve">the available funds will be sufficient </w:t>
      </w:r>
      <w:r w:rsidR="007A56D0">
        <w:t>to this end</w:t>
      </w:r>
      <w:r w:rsidRPr="00C16E83">
        <w:t>.</w:t>
      </w:r>
    </w:p>
    <w:p w:rsidR="00E771A4" w:rsidRPr="0063036E" w:rsidRDefault="00E771A4" w:rsidP="00E771A4">
      <w:pPr>
        <w:rPr>
          <w:b/>
          <w:bCs/>
          <w:color w:val="C00000"/>
        </w:rPr>
      </w:pPr>
      <w:r w:rsidRPr="0063036E">
        <w:rPr>
          <w:b/>
          <w:bCs/>
          <w:color w:val="C00000"/>
        </w:rPr>
        <w:t>List of other accounts, if applicable</w:t>
      </w:r>
    </w:p>
    <w:p w:rsidR="00E771A4" w:rsidRDefault="00E771A4" w:rsidP="00075E6B">
      <w:pPr>
        <w:rPr>
          <w:color w:val="C00000"/>
        </w:rPr>
      </w:pPr>
    </w:p>
    <w:p w:rsidR="009D374B" w:rsidRPr="009D374B" w:rsidRDefault="0063036E" w:rsidP="009D374B">
      <w:pPr>
        <w:rPr>
          <w:b/>
          <w:bCs/>
          <w:color w:val="C00000"/>
        </w:rPr>
      </w:pPr>
      <w:r w:rsidRPr="0063036E">
        <w:rPr>
          <w:b/>
          <w:bCs/>
          <w:color w:val="C00000"/>
        </w:rPr>
        <w:t xml:space="preserve">Brief statement on why the </w:t>
      </w:r>
      <w:r w:rsidR="009D374B" w:rsidRPr="009D374B">
        <w:rPr>
          <w:b/>
          <w:bCs/>
          <w:color w:val="C00000"/>
        </w:rPr>
        <w:t xml:space="preserve">transfer of third-party funds to the new place of work is necessary/important. </w:t>
      </w:r>
    </w:p>
    <w:p w:rsidR="0063036E" w:rsidRDefault="0063036E" w:rsidP="00075E6B"/>
    <w:p w:rsidR="0063036E" w:rsidRPr="00B40CB6" w:rsidRDefault="0063036E" w:rsidP="0063036E">
      <w:pPr>
        <w:spacing w:line="276" w:lineRule="auto"/>
      </w:pPr>
      <w:r w:rsidRPr="00B40CB6">
        <w:t xml:space="preserve">Other accounts </w:t>
      </w:r>
      <w:r>
        <w:t xml:space="preserve">for </w:t>
      </w:r>
      <w:r w:rsidRPr="00B40CB6">
        <w:t xml:space="preserve">which I </w:t>
      </w:r>
      <w:r>
        <w:t xml:space="preserve">have the right to use </w:t>
      </w:r>
      <w:r w:rsidRPr="00B40CB6">
        <w:t xml:space="preserve">third-party funds will be </w:t>
      </w:r>
      <w:r w:rsidRPr="0063036E">
        <w:rPr>
          <w:b/>
          <w:bCs/>
          <w:color w:val="C00000"/>
        </w:rPr>
        <w:t>[closed/ transferred internally within the UZH]</w:t>
      </w:r>
      <w:r w:rsidRPr="0080756B">
        <w:rPr>
          <w:b/>
          <w:bCs/>
        </w:rPr>
        <w:t xml:space="preserve"> </w:t>
      </w:r>
      <w:r w:rsidRPr="00B40CB6">
        <w:t xml:space="preserve">at the time of </w:t>
      </w:r>
      <w:r w:rsidRPr="0063036E">
        <w:rPr>
          <w:b/>
          <w:bCs/>
          <w:color w:val="C00000"/>
        </w:rPr>
        <w:t>[retiring/leaving the UZH]</w:t>
      </w:r>
      <w:r w:rsidRPr="00B40CB6">
        <w:t xml:space="preserve">. </w:t>
      </w:r>
    </w:p>
    <w:p w:rsidR="0063036E" w:rsidRPr="00296172" w:rsidRDefault="0063036E" w:rsidP="0063036E">
      <w:pPr>
        <w:pStyle w:val="Listenabsatz"/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en-US"/>
        </w:rPr>
      </w:pPr>
      <w:r w:rsidRPr="00296172">
        <w:rPr>
          <w:rFonts w:ascii="Arial" w:hAnsi="Arial" w:cs="Arial"/>
          <w:sz w:val="20"/>
          <w:szCs w:val="20"/>
          <w:lang w:val="en-US"/>
        </w:rPr>
        <w:t>PSP</w:t>
      </w:r>
      <w:r>
        <w:rPr>
          <w:rFonts w:ascii="Arial" w:hAnsi="Arial" w:cs="Arial"/>
          <w:sz w:val="20"/>
          <w:szCs w:val="20"/>
          <w:lang w:val="en-US"/>
        </w:rPr>
        <w:t>-e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lement </w:t>
      </w:r>
      <w:r w:rsidRPr="0063036E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[no]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, </w:t>
      </w:r>
      <w:r w:rsidR="003A5ADF">
        <w:rPr>
          <w:rFonts w:ascii="Arial" w:hAnsi="Arial" w:cs="Arial"/>
          <w:sz w:val="20"/>
          <w:szCs w:val="20"/>
          <w:lang w:val="en-US"/>
        </w:rPr>
        <w:t xml:space="preserve">account 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balance CHF </w:t>
      </w:r>
      <w:r w:rsidRPr="0063036E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[amount]</w:t>
      </w:r>
      <w:r w:rsidRPr="0063036E">
        <w:rPr>
          <w:rFonts w:ascii="Arial" w:hAnsi="Arial" w:cs="Arial"/>
          <w:color w:val="C00000"/>
          <w:sz w:val="20"/>
          <w:szCs w:val="20"/>
          <w:lang w:val="en-US"/>
        </w:rPr>
        <w:t xml:space="preserve"> </w:t>
      </w:r>
      <w:r w:rsidRPr="00296172">
        <w:rPr>
          <w:rFonts w:ascii="Arial" w:hAnsi="Arial" w:cs="Arial"/>
          <w:sz w:val="20"/>
          <w:szCs w:val="20"/>
          <w:lang w:val="en-US"/>
        </w:rPr>
        <w:t xml:space="preserve">(as of </w:t>
      </w:r>
      <w:r w:rsidRPr="0063036E">
        <w:rPr>
          <w:rFonts w:ascii="Arial" w:hAnsi="Arial" w:cs="Arial"/>
          <w:b/>
          <w:bCs/>
          <w:color w:val="C00000"/>
          <w:sz w:val="20"/>
          <w:szCs w:val="20"/>
          <w:lang w:val="en-US"/>
        </w:rPr>
        <w:t>[date]</w:t>
      </w:r>
      <w:r w:rsidRPr="0063036E">
        <w:rPr>
          <w:rFonts w:ascii="Arial" w:hAnsi="Arial" w:cs="Arial"/>
          <w:color w:val="C00000"/>
          <w:sz w:val="20"/>
          <w:szCs w:val="20"/>
          <w:lang w:val="en-US"/>
        </w:rPr>
        <w:t>)</w:t>
      </w:r>
    </w:p>
    <w:p w:rsidR="0063036E" w:rsidRDefault="0063036E" w:rsidP="0063036E">
      <w:pPr>
        <w:spacing w:line="360" w:lineRule="auto"/>
        <w:rPr>
          <w:color w:val="C00000"/>
        </w:rPr>
      </w:pPr>
    </w:p>
    <w:p w:rsidR="001C2EF9" w:rsidRPr="00B40CB6" w:rsidRDefault="009D374B" w:rsidP="001C2EF9">
      <w:r w:rsidRPr="007A56D0">
        <w:rPr>
          <w:b/>
          <w:bCs/>
          <w:color w:val="C00000"/>
        </w:rPr>
        <w:t>The new place of work</w:t>
      </w:r>
      <w:r w:rsidRPr="009D374B">
        <w:rPr>
          <w:color w:val="C00000"/>
        </w:rPr>
        <w:t xml:space="preserve"> </w:t>
      </w:r>
      <w:r w:rsidRPr="009D374B">
        <w:rPr>
          <w:b/>
          <w:bCs/>
          <w:color w:val="C00000"/>
        </w:rPr>
        <w:t>[name of institution]</w:t>
      </w:r>
      <w:r>
        <w:rPr>
          <w:color w:val="C00000"/>
        </w:rPr>
        <w:t xml:space="preserve"> </w:t>
      </w:r>
      <w:r w:rsidR="001C2EF9" w:rsidRPr="00B40CB6">
        <w:t xml:space="preserve">and </w:t>
      </w:r>
      <w:r>
        <w:t>t</w:t>
      </w:r>
      <w:r w:rsidRPr="00B40CB6">
        <w:t xml:space="preserve">he </w:t>
      </w:r>
      <w:r>
        <w:t>funding body</w:t>
      </w:r>
      <w:r w:rsidR="001C2EF9" w:rsidRPr="00B40CB6">
        <w:t xml:space="preserve"> support the </w:t>
      </w:r>
      <w:r w:rsidR="001C2EF9">
        <w:t>application</w:t>
      </w:r>
      <w:r w:rsidR="001C2EF9" w:rsidRPr="00B40CB6">
        <w:t xml:space="preserve"> (</w:t>
      </w:r>
      <w:r w:rsidR="001C2EF9">
        <w:t>see</w:t>
      </w:r>
      <w:r w:rsidR="001C2EF9" w:rsidRPr="00B40CB6">
        <w:t xml:space="preserve"> s</w:t>
      </w:r>
      <w:r w:rsidR="001C2EF9">
        <w:t>upporting documents</w:t>
      </w:r>
      <w:r w:rsidR="001C2EF9" w:rsidRPr="00B40CB6">
        <w:t>).</w:t>
      </w:r>
    </w:p>
    <w:p w:rsidR="001C2EF9" w:rsidRPr="00B40CB6" w:rsidRDefault="001C2EF9" w:rsidP="001C2EF9"/>
    <w:p w:rsidR="001C2EF9" w:rsidRPr="00B40CB6" w:rsidRDefault="001C2EF9" w:rsidP="001C2EF9">
      <w:r w:rsidRPr="00B40CB6">
        <w:t>Kind regards</w:t>
      </w:r>
    </w:p>
    <w:p w:rsidR="001C2EF9" w:rsidRPr="00B40CB6" w:rsidRDefault="009D374B" w:rsidP="001C2EF9">
      <w:r>
        <w:t xml:space="preserve"> </w:t>
      </w:r>
    </w:p>
    <w:p w:rsidR="001C2EF9" w:rsidRPr="001C2EF9" w:rsidRDefault="001C2EF9" w:rsidP="001C2EF9">
      <w:pPr>
        <w:rPr>
          <w:color w:val="C00000"/>
        </w:rPr>
      </w:pPr>
      <w:r w:rsidRPr="00B40CB6">
        <w:t>Prof. Dr</w:t>
      </w:r>
      <w:r w:rsidRPr="00CE513E">
        <w:rPr>
          <w:b/>
          <w:bCs/>
        </w:rPr>
        <w:t xml:space="preserve"> </w:t>
      </w:r>
      <w:r w:rsidRPr="001C2EF9">
        <w:rPr>
          <w:b/>
          <w:bCs/>
          <w:color w:val="C00000"/>
        </w:rPr>
        <w:t>XY</w:t>
      </w:r>
    </w:p>
    <w:p w:rsidR="001C2EF9" w:rsidRDefault="001C2EF9" w:rsidP="001C2EF9">
      <w:pPr>
        <w:rPr>
          <w:b/>
          <w:bCs/>
          <w:color w:val="C00000"/>
        </w:rPr>
      </w:pPr>
      <w:r w:rsidRPr="001C2EF9">
        <w:rPr>
          <w:b/>
          <w:bCs/>
          <w:color w:val="C00000"/>
        </w:rPr>
        <w:t>[signature]</w:t>
      </w:r>
    </w:p>
    <w:p w:rsidR="00241E98" w:rsidRDefault="00241E98" w:rsidP="001C2EF9">
      <w:pPr>
        <w:rPr>
          <w:b/>
          <w:bCs/>
          <w:color w:val="C00000"/>
        </w:rPr>
      </w:pPr>
    </w:p>
    <w:p w:rsidR="00CB5771" w:rsidRDefault="00CB5771" w:rsidP="001C2EF9">
      <w:pPr>
        <w:rPr>
          <w:b/>
          <w:bCs/>
          <w:color w:val="C00000"/>
        </w:rPr>
      </w:pPr>
    </w:p>
    <w:p w:rsidR="00CB5771" w:rsidRDefault="00CB5771" w:rsidP="001C2EF9">
      <w:pPr>
        <w:rPr>
          <w:b/>
          <w:bCs/>
          <w:color w:val="C00000"/>
        </w:rPr>
      </w:pPr>
    </w:p>
    <w:p w:rsidR="00241E98" w:rsidRDefault="00241E98" w:rsidP="001C2EF9">
      <w:pPr>
        <w:rPr>
          <w:b/>
          <w:bCs/>
          <w:color w:val="C00000"/>
        </w:rPr>
      </w:pPr>
    </w:p>
    <w:p w:rsidR="00241E98" w:rsidRPr="00241E98" w:rsidRDefault="00241E98" w:rsidP="00241E98">
      <w:pPr>
        <w:rPr>
          <w:b/>
          <w:bCs/>
          <w:color w:val="C00000"/>
        </w:rPr>
      </w:pPr>
      <w:r w:rsidRPr="00241E98">
        <w:rPr>
          <w:b/>
          <w:bCs/>
          <w:color w:val="C00000"/>
        </w:rPr>
        <w:lastRenderedPageBreak/>
        <w:t>[The following documents must be attached to the application]</w:t>
      </w:r>
    </w:p>
    <w:p w:rsidR="00241E98" w:rsidRDefault="00241E98" w:rsidP="001C2EF9">
      <w:pPr>
        <w:rPr>
          <w:b/>
          <w:bCs/>
          <w:color w:val="C00000"/>
        </w:rPr>
      </w:pPr>
    </w:p>
    <w:p w:rsidR="00241E98" w:rsidRPr="00F251B6" w:rsidRDefault="00241E98" w:rsidP="00241E98">
      <w:pPr>
        <w:rPr>
          <w:b/>
          <w:bCs/>
        </w:rPr>
      </w:pPr>
      <w:r w:rsidRPr="00F251B6">
        <w:rPr>
          <w:b/>
          <w:bCs/>
        </w:rPr>
        <w:t>Supporting documents</w:t>
      </w:r>
    </w:p>
    <w:p w:rsidR="00241E98" w:rsidRDefault="00241E98" w:rsidP="001C2EF9">
      <w:pPr>
        <w:rPr>
          <w:b/>
          <w:bCs/>
          <w:color w:val="C00000"/>
        </w:rPr>
      </w:pPr>
    </w:p>
    <w:p w:rsidR="00560D3E" w:rsidRPr="00A22CDF" w:rsidRDefault="00560D3E" w:rsidP="00560D3E">
      <w:r w:rsidRPr="00A22CDF">
        <w:t xml:space="preserve">- </w:t>
      </w:r>
      <w:r>
        <w:t xml:space="preserve">  </w:t>
      </w:r>
      <w:r w:rsidRPr="00A22CDF">
        <w:t xml:space="preserve">Confirmation of the new </w:t>
      </w:r>
      <w:r>
        <w:t>employer</w:t>
      </w:r>
      <w:r w:rsidRPr="00A22CDF">
        <w:t xml:space="preserve"> for the transfer of the</w:t>
      </w:r>
      <w:r>
        <w:t xml:space="preserve"> </w:t>
      </w:r>
      <w:r w:rsidRPr="00A22CDF">
        <w:t xml:space="preserve">third-party </w:t>
      </w:r>
      <w:proofErr w:type="gramStart"/>
      <w:r w:rsidRPr="00A22CDF">
        <w:t>fund</w:t>
      </w:r>
      <w:r>
        <w:t>s</w:t>
      </w:r>
      <w:proofErr w:type="gramEnd"/>
      <w:r>
        <w:t xml:space="preserve"> account</w:t>
      </w:r>
      <w:r w:rsidR="001A3721">
        <w:t>s</w:t>
      </w:r>
      <w:r w:rsidRPr="00A22CDF">
        <w:t xml:space="preserve"> to the ne</w:t>
      </w:r>
      <w:r>
        <w:t>w institution</w:t>
      </w:r>
      <w:r w:rsidRPr="00A22CDF">
        <w:t>.</w:t>
      </w:r>
    </w:p>
    <w:p w:rsidR="00560D3E" w:rsidRDefault="00804BE1" w:rsidP="00560D3E">
      <w:r>
        <w:t xml:space="preserve">-   </w:t>
      </w:r>
      <w:r w:rsidR="00560D3E" w:rsidRPr="00A22CDF">
        <w:t xml:space="preserve">Confirmation </w:t>
      </w:r>
      <w:r w:rsidR="00560D3E">
        <w:t>of</w:t>
      </w:r>
      <w:r w:rsidR="00560D3E" w:rsidRPr="00A22CDF">
        <w:t xml:space="preserve"> the funding bodies that a third-party </w:t>
      </w:r>
      <w:r w:rsidR="00560D3E">
        <w:t>funds account</w:t>
      </w:r>
      <w:r w:rsidR="001A3721">
        <w:t>s</w:t>
      </w:r>
      <w:r w:rsidR="00560D3E" w:rsidRPr="00A22CDF">
        <w:t xml:space="preserve"> transfer is approved.</w:t>
      </w:r>
    </w:p>
    <w:p w:rsidR="00560D3E" w:rsidRDefault="00560D3E" w:rsidP="00560D3E"/>
    <w:p w:rsidR="00804BE1" w:rsidRPr="00F251B6" w:rsidRDefault="00804BE1" w:rsidP="00804BE1"/>
    <w:p w:rsidR="00804BE1" w:rsidRDefault="00804BE1" w:rsidP="00804BE1"/>
    <w:p w:rsidR="00804BE1" w:rsidRPr="001C2EF9" w:rsidRDefault="00804BE1" w:rsidP="001C2EF9">
      <w:pPr>
        <w:rPr>
          <w:b/>
          <w:bCs/>
          <w:color w:val="C00000"/>
        </w:rPr>
      </w:pPr>
    </w:p>
    <w:p w:rsidR="001C2EF9" w:rsidRPr="001C2EF9" w:rsidRDefault="001C2EF9" w:rsidP="0063036E">
      <w:pPr>
        <w:spacing w:line="360" w:lineRule="auto"/>
        <w:rPr>
          <w:color w:val="C00000"/>
        </w:rPr>
      </w:pPr>
    </w:p>
    <w:sectPr w:rsidR="001C2EF9" w:rsidRPr="001C2EF9" w:rsidSect="007F03E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744" w:right="907" w:bottom="1418" w:left="1985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17F43" w:rsidRDefault="00A17F43">
      <w:r>
        <w:separator/>
      </w:r>
    </w:p>
  </w:endnote>
  <w:endnote w:type="continuationSeparator" w:id="0">
    <w:p w:rsidR="00A17F43" w:rsidRDefault="00A17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eitenzahl"/>
      </w:rPr>
      <w:id w:val="53279560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:rsidR="001C2EF9" w:rsidRDefault="001C2EF9" w:rsidP="007F03EE">
        <w:pPr>
          <w:pStyle w:val="Fuzeile"/>
          <w:framePr w:wrap="none" w:vAnchor="text" w:hAnchor="margin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:rsidR="001C2EF9" w:rsidRDefault="001C2EF9" w:rsidP="001C2EF9">
    <w:pPr>
      <w:pStyle w:val="Fuzeil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eitenzahl"/>
      </w:rPr>
      <w:id w:val="1790544887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:rsidR="001C2EF9" w:rsidRDefault="001C2EF9" w:rsidP="007F03EE">
        <w:pPr>
          <w:pStyle w:val="Fuzeile"/>
          <w:framePr w:wrap="none" w:vAnchor="text" w:hAnchor="margin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41E98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:rsidR="00075E6B" w:rsidRDefault="00075E6B" w:rsidP="001C2EF9">
    <w:pPr>
      <w:pStyle w:val="Fuzeile"/>
      <w:ind w:firstLine="360"/>
    </w:pPr>
    <w:r>
      <w:t>Page /</w:t>
    </w:r>
    <w:r>
      <w:fldChar w:fldCharType="begin"/>
    </w:r>
    <w:r>
      <w:instrText xml:space="preserve"> </w:instrText>
    </w:r>
    <w:r w:rsidR="00651C96">
      <w:instrText>NUMPAGES</w:instrText>
    </w:r>
    <w:r>
      <w:instrText xml:space="preserve">  </w:instrText>
    </w:r>
    <w:r>
      <w:fldChar w:fldCharType="separate"/>
    </w:r>
    <w:r w:rsidR="00651C96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532F8" w:rsidRDefault="008532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17F43" w:rsidRDefault="00A17F43">
      <w:r>
        <w:separator/>
      </w:r>
    </w:p>
  </w:footnote>
  <w:footnote w:type="continuationSeparator" w:id="0">
    <w:p w:rsidR="00A17F43" w:rsidRDefault="00A17F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532F8" w:rsidRDefault="008532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75E6B" w:rsidRDefault="00651C96" w:rsidP="00075E6B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9264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5080" b="1270"/>
          <wp:wrapNone/>
          <wp:docPr id="4" name="Bild 19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9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635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F0E64" w:rsidRPr="008F0E64" w:rsidRDefault="008F0E64" w:rsidP="008F0E64">
                          <w:pPr>
                            <w:pStyle w:val="Universittseinheit"/>
                            <w:rPr>
                              <w:color w:val="C00000"/>
                            </w:rPr>
                          </w:pPr>
                          <w:r w:rsidRPr="008F0E64">
                            <w:rPr>
                              <w:color w:val="C00000"/>
                            </w:rPr>
                            <w:t xml:space="preserve">University </w:t>
                          </w:r>
                          <w:r w:rsidR="00A05C92">
                            <w:rPr>
                              <w:color w:val="C00000"/>
                            </w:rPr>
                            <w:t>U</w:t>
                          </w:r>
                          <w:r w:rsidRPr="008F0E64">
                            <w:rPr>
                              <w:color w:val="C00000"/>
                            </w:rPr>
                            <w:t>nit</w:t>
                          </w:r>
                        </w:p>
                        <w:p w:rsidR="008F0E64" w:rsidRPr="008F0E64" w:rsidRDefault="008F0E64" w:rsidP="008F0E64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</w:p>
                        <w:p w:rsidR="008F0E64" w:rsidRPr="008F0E64" w:rsidRDefault="008F0E64" w:rsidP="008F0E64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8F0E64">
                            <w:rPr>
                              <w:color w:val="C00000"/>
                            </w:rPr>
                            <w:t>University Zurich</w:t>
                          </w:r>
                        </w:p>
                        <w:p w:rsidR="008F0E64" w:rsidRPr="00590911" w:rsidRDefault="008F0E64" w:rsidP="008F0E64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590911">
                            <w:rPr>
                              <w:color w:val="C00000"/>
                            </w:rPr>
                            <w:t xml:space="preserve">University </w:t>
                          </w:r>
                          <w:r w:rsidR="008532F8">
                            <w:rPr>
                              <w:color w:val="C00000"/>
                            </w:rPr>
                            <w:t>U</w:t>
                          </w:r>
                          <w:r w:rsidRPr="00590911">
                            <w:rPr>
                              <w:color w:val="C00000"/>
                            </w:rPr>
                            <w:t>nit</w:t>
                          </w:r>
                        </w:p>
                        <w:p w:rsidR="008F0E64" w:rsidRPr="00590911" w:rsidRDefault="008F0E64" w:rsidP="008F0E64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590911">
                            <w:rPr>
                              <w:color w:val="C00000"/>
                            </w:rPr>
                            <w:t>Street no.</w:t>
                          </w:r>
                        </w:p>
                        <w:p w:rsidR="008F0E64" w:rsidRPr="00590911" w:rsidRDefault="008F0E64" w:rsidP="008F0E64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590911">
                            <w:rPr>
                              <w:color w:val="C00000"/>
                            </w:rPr>
                            <w:t>CH-8000 Zurich</w:t>
                          </w:r>
                        </w:p>
                        <w:p w:rsidR="008F0E64" w:rsidRPr="008F0E64" w:rsidRDefault="008F0E64" w:rsidP="008F0E64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8F0E64">
                            <w:rPr>
                              <w:color w:val="C00000"/>
                            </w:rPr>
                            <w:t>Phone +00 00 000 00 00</w:t>
                          </w:r>
                        </w:p>
                        <w:p w:rsidR="008F0E64" w:rsidRPr="00D1528C" w:rsidRDefault="008F0E64" w:rsidP="008F0E64">
                          <w:pPr>
                            <w:pStyle w:val="Absender"/>
                            <w:rPr>
                              <w:color w:val="C00000"/>
                              <w:lang w:val="de-CH"/>
                            </w:rPr>
                          </w:pPr>
                          <w:r w:rsidRPr="00D1528C">
                            <w:rPr>
                              <w:color w:val="C00000"/>
                              <w:lang w:val="de-CH"/>
                            </w:rPr>
                            <w:t>www.universit</w:t>
                          </w:r>
                          <w:r>
                            <w:rPr>
                              <w:color w:val="C00000"/>
                              <w:lang w:val="de-CH"/>
                            </w:rPr>
                            <w:t>yunit</w:t>
                          </w:r>
                          <w:r w:rsidRPr="00D1528C">
                            <w:rPr>
                              <w:color w:val="C00000"/>
                              <w:lang w:val="de-CH"/>
                            </w:rPr>
                            <w:t>.uzh.ch</w:t>
                          </w:r>
                        </w:p>
                        <w:p w:rsidR="00075E6B" w:rsidRPr="0084116D" w:rsidRDefault="00075E6B" w:rsidP="00651C96">
                          <w:pPr>
                            <w:pStyle w:val="Universittseinheit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" filled="f" stroked="f">
              <v:textbox inset="0,0,0,0">
                <w:txbxContent>
                  <w:p w:rsidR="008F0E64" w:rsidRPr="008F0E64" w:rsidRDefault="008F0E64" w:rsidP="008F0E64">
                    <w:pPr>
                      <w:pStyle w:val="Universittseinheit"/>
                      <w:rPr>
                        <w:color w:val="C00000"/>
                      </w:rPr>
                    </w:pPr>
                    <w:r w:rsidRPr="008F0E64">
                      <w:rPr>
                        <w:color w:val="C00000"/>
                      </w:rPr>
                      <w:t xml:space="preserve">University </w:t>
                    </w:r>
                    <w:r w:rsidR="00A05C92">
                      <w:rPr>
                        <w:color w:val="C00000"/>
                      </w:rPr>
                      <w:t>U</w:t>
                    </w:r>
                    <w:r w:rsidRPr="008F0E64">
                      <w:rPr>
                        <w:color w:val="C00000"/>
                      </w:rPr>
                      <w:t>nit</w:t>
                    </w:r>
                  </w:p>
                  <w:p w:rsidR="008F0E64" w:rsidRPr="008F0E64" w:rsidRDefault="008F0E64" w:rsidP="008F0E64">
                    <w:pPr>
                      <w:pStyle w:val="Absender"/>
                      <w:rPr>
                        <w:color w:val="C00000"/>
                      </w:rPr>
                    </w:pPr>
                  </w:p>
                  <w:p w:rsidR="008F0E64" w:rsidRPr="008F0E64" w:rsidRDefault="008F0E64" w:rsidP="008F0E64">
                    <w:pPr>
                      <w:pStyle w:val="Absender"/>
                      <w:rPr>
                        <w:color w:val="C00000"/>
                      </w:rPr>
                    </w:pPr>
                    <w:r w:rsidRPr="008F0E64">
                      <w:rPr>
                        <w:color w:val="C00000"/>
                      </w:rPr>
                      <w:t>University Zurich</w:t>
                    </w:r>
                  </w:p>
                  <w:p w:rsidR="008F0E64" w:rsidRPr="00590911" w:rsidRDefault="008F0E64" w:rsidP="008F0E64">
                    <w:pPr>
                      <w:pStyle w:val="Absender"/>
                      <w:rPr>
                        <w:color w:val="C00000"/>
                      </w:rPr>
                    </w:pPr>
                    <w:r w:rsidRPr="00590911">
                      <w:rPr>
                        <w:color w:val="C00000"/>
                      </w:rPr>
                      <w:t xml:space="preserve">University </w:t>
                    </w:r>
                    <w:r w:rsidR="008532F8">
                      <w:rPr>
                        <w:color w:val="C00000"/>
                      </w:rPr>
                      <w:t>U</w:t>
                    </w:r>
                    <w:r w:rsidRPr="00590911">
                      <w:rPr>
                        <w:color w:val="C00000"/>
                      </w:rPr>
                      <w:t>nit</w:t>
                    </w:r>
                  </w:p>
                  <w:p w:rsidR="008F0E64" w:rsidRPr="00590911" w:rsidRDefault="008F0E64" w:rsidP="008F0E64">
                    <w:pPr>
                      <w:pStyle w:val="Absender"/>
                      <w:rPr>
                        <w:color w:val="C00000"/>
                      </w:rPr>
                    </w:pPr>
                    <w:r w:rsidRPr="00590911">
                      <w:rPr>
                        <w:color w:val="C00000"/>
                      </w:rPr>
                      <w:t>Street no.</w:t>
                    </w:r>
                  </w:p>
                  <w:p w:rsidR="008F0E64" w:rsidRPr="00590911" w:rsidRDefault="008F0E64" w:rsidP="008F0E64">
                    <w:pPr>
                      <w:pStyle w:val="Absender"/>
                      <w:rPr>
                        <w:color w:val="C00000"/>
                      </w:rPr>
                    </w:pPr>
                    <w:r w:rsidRPr="00590911">
                      <w:rPr>
                        <w:color w:val="C00000"/>
                      </w:rPr>
                      <w:t>CH-8000 Zurich</w:t>
                    </w:r>
                  </w:p>
                  <w:p w:rsidR="008F0E64" w:rsidRPr="008F0E64" w:rsidRDefault="008F0E64" w:rsidP="008F0E64">
                    <w:pPr>
                      <w:pStyle w:val="Absender"/>
                      <w:rPr>
                        <w:color w:val="C00000"/>
                      </w:rPr>
                    </w:pPr>
                    <w:r w:rsidRPr="008F0E64">
                      <w:rPr>
                        <w:color w:val="C00000"/>
                      </w:rPr>
                      <w:t>Phone +00 00 000 00 00</w:t>
                    </w:r>
                  </w:p>
                  <w:p w:rsidR="008F0E64" w:rsidRPr="00D1528C" w:rsidRDefault="008F0E64" w:rsidP="008F0E64">
                    <w:pPr>
                      <w:pStyle w:val="Absender"/>
                      <w:rPr>
                        <w:color w:val="C00000"/>
                        <w:lang w:val="de-CH"/>
                      </w:rPr>
                    </w:pPr>
                    <w:r w:rsidRPr="00D1528C">
                      <w:rPr>
                        <w:color w:val="C00000"/>
                        <w:lang w:val="de-CH"/>
                      </w:rPr>
                      <w:t>www.universit</w:t>
                    </w:r>
                    <w:r>
                      <w:rPr>
                        <w:color w:val="C00000"/>
                        <w:lang w:val="de-CH"/>
                      </w:rPr>
                      <w:t>yunit</w:t>
                    </w:r>
                    <w:r w:rsidRPr="00D1528C">
                      <w:rPr>
                        <w:color w:val="C00000"/>
                        <w:lang w:val="de-CH"/>
                      </w:rPr>
                      <w:t>.uzh.ch</w:t>
                    </w:r>
                  </w:p>
                  <w:p w:rsidR="00075E6B" w:rsidRPr="0084116D" w:rsidRDefault="00075E6B" w:rsidP="00651C96">
                    <w:pPr>
                      <w:pStyle w:val="Universittseinheit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75E6B" w:rsidRDefault="00651C96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5080" b="1270"/>
          <wp:wrapNone/>
          <wp:docPr id="2" name="Bild 18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8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1" layoutInCell="1" allowOverlap="1">
              <wp:simplePos x="0" y="0"/>
              <wp:positionH relativeFrom="page">
                <wp:posOffset>4977130</wp:posOffset>
              </wp:positionH>
              <wp:positionV relativeFrom="page">
                <wp:posOffset>338455</wp:posOffset>
              </wp:positionV>
              <wp:extent cx="2124075" cy="1407600"/>
              <wp:effectExtent l="0" t="0" r="9525" b="254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7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5E6B" w:rsidRPr="00ED60FD" w:rsidRDefault="005E1712" w:rsidP="00075E6B">
                          <w:pPr>
                            <w:pStyle w:val="Universittseinheit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University Unit</w:t>
                          </w:r>
                        </w:p>
                        <w:p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</w:p>
                        <w:p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University of Zurich</w:t>
                          </w:r>
                        </w:p>
                        <w:p w:rsidR="00075E6B" w:rsidRPr="00ED60FD" w:rsidRDefault="005E1712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University Unit</w:t>
                          </w:r>
                        </w:p>
                        <w:p w:rsidR="00075E6B" w:rsidRPr="00ED60FD" w:rsidRDefault="005E1712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Street no</w:t>
                          </w:r>
                        </w:p>
                        <w:p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CH-800</w:t>
                          </w:r>
                          <w:r w:rsidR="005E1712" w:rsidRPr="00ED60FD">
                            <w:rPr>
                              <w:color w:val="C00000"/>
                            </w:rPr>
                            <w:t>0</w:t>
                          </w:r>
                          <w:r w:rsidRPr="00ED60FD">
                            <w:rPr>
                              <w:color w:val="C00000"/>
                            </w:rPr>
                            <w:t xml:space="preserve"> Zurich </w:t>
                          </w:r>
                        </w:p>
                        <w:p w:rsidR="00075E6B" w:rsidRPr="00ED60FD" w:rsidRDefault="00075E6B" w:rsidP="00075E6B">
                          <w:pPr>
                            <w:pStyle w:val="Absender"/>
                            <w:rPr>
                              <w:color w:val="C00000"/>
                            </w:rPr>
                          </w:pPr>
                          <w:r w:rsidRPr="00ED60FD">
                            <w:rPr>
                              <w:color w:val="C00000"/>
                            </w:rPr>
                            <w:t>Phone +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  <w:r w:rsidRPr="00ED60FD">
                            <w:rPr>
                              <w:color w:val="C00000"/>
                            </w:rPr>
                            <w:t xml:space="preserve"> </w:t>
                          </w:r>
                          <w:r w:rsidR="005E1712" w:rsidRPr="00ED60FD">
                            <w:rPr>
                              <w:color w:val="C00000"/>
                            </w:rPr>
                            <w:t>00</w:t>
                          </w:r>
                        </w:p>
                        <w:p w:rsidR="00075E6B" w:rsidRPr="00ED60FD" w:rsidRDefault="00206738" w:rsidP="00206738">
                          <w:pPr>
                            <w:pStyle w:val="Absender"/>
                            <w:rPr>
                              <w:color w:val="C00000"/>
                              <w:lang w:val="de-CH"/>
                            </w:rPr>
                          </w:pPr>
                          <w:r w:rsidRPr="00ED60FD">
                            <w:rPr>
                              <w:color w:val="C00000"/>
                              <w:lang w:val="de-CH"/>
                            </w:rPr>
                            <w:t>www.</w:t>
                          </w:r>
                          <w:r w:rsidR="005E1712" w:rsidRPr="00ED60FD">
                            <w:rPr>
                              <w:color w:val="C00000"/>
                              <w:lang w:val="de-CH"/>
                            </w:rPr>
                            <w:t>universityunit</w:t>
                          </w:r>
                          <w:r w:rsidR="006045E8" w:rsidRPr="00ED60FD">
                            <w:rPr>
                              <w:color w:val="C00000"/>
                              <w:lang w:val="de-CH"/>
                            </w:rPr>
                            <w:t>.uzh.ch</w:t>
                          </w:r>
                        </w:p>
                        <w:p w:rsidR="005E1712" w:rsidRPr="005E1712" w:rsidRDefault="005E1712">
                          <w:pPr>
                            <w:rPr>
                              <w:lang w:val="de-CH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391.9pt;margin-top:26.65pt;width:167.25pt;height:110.8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" filled="f" stroked="f">
              <v:textbox inset="0,0,0,0">
                <w:txbxContent>
                  <w:p w:rsidR="00075E6B" w:rsidRPr="00ED60FD" w:rsidRDefault="005E1712" w:rsidP="00075E6B">
                    <w:pPr>
                      <w:pStyle w:val="Universittseinheit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University Unit</w:t>
                    </w: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University of Zurich</w:t>
                    </w:r>
                  </w:p>
                  <w:p w:rsidR="00075E6B" w:rsidRPr="00ED60FD" w:rsidRDefault="005E1712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University Unit</w:t>
                    </w:r>
                  </w:p>
                  <w:p w:rsidR="00075E6B" w:rsidRPr="00ED60FD" w:rsidRDefault="005E1712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Street no</w:t>
                    </w: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CH-800</w:t>
                    </w:r>
                    <w:r w:rsidR="005E1712" w:rsidRPr="00ED60FD">
                      <w:rPr>
                        <w:color w:val="C00000"/>
                      </w:rPr>
                      <w:t>0</w:t>
                    </w:r>
                    <w:r w:rsidRPr="00ED60FD">
                      <w:rPr>
                        <w:color w:val="C00000"/>
                      </w:rPr>
                      <w:t xml:space="preserve"> Zurich </w:t>
                    </w:r>
                  </w:p>
                  <w:p w:rsidR="00075E6B" w:rsidRPr="00ED60FD" w:rsidRDefault="00075E6B" w:rsidP="00075E6B">
                    <w:pPr>
                      <w:pStyle w:val="Absender"/>
                      <w:rPr>
                        <w:color w:val="C00000"/>
                      </w:rPr>
                    </w:pPr>
                    <w:r w:rsidRPr="00ED60FD">
                      <w:rPr>
                        <w:color w:val="C00000"/>
                      </w:rPr>
                      <w:t>Phone +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  <w:r w:rsidRPr="00ED60FD">
                      <w:rPr>
                        <w:color w:val="C00000"/>
                      </w:rPr>
                      <w:t xml:space="preserve"> </w:t>
                    </w:r>
                    <w:r w:rsidR="005E1712" w:rsidRPr="00ED60FD">
                      <w:rPr>
                        <w:color w:val="C00000"/>
                      </w:rPr>
                      <w:t>00</w:t>
                    </w:r>
                  </w:p>
                  <w:p w:rsidR="00075E6B" w:rsidRPr="00ED60FD" w:rsidRDefault="00206738" w:rsidP="00206738">
                    <w:pPr>
                      <w:pStyle w:val="Absender"/>
                      <w:rPr>
                        <w:color w:val="C00000"/>
                        <w:lang w:val="de-CH"/>
                      </w:rPr>
                    </w:pPr>
                    <w:r w:rsidRPr="00ED60FD">
                      <w:rPr>
                        <w:color w:val="C00000"/>
                        <w:lang w:val="de-CH"/>
                      </w:rPr>
                      <w:t>www.</w:t>
                    </w:r>
                    <w:r w:rsidR="005E1712" w:rsidRPr="00ED60FD">
                      <w:rPr>
                        <w:color w:val="C00000"/>
                        <w:lang w:val="de-CH"/>
                      </w:rPr>
                      <w:t>universityunit</w:t>
                    </w:r>
                    <w:r w:rsidR="006045E8" w:rsidRPr="00ED60FD">
                      <w:rPr>
                        <w:color w:val="C00000"/>
                        <w:lang w:val="de-CH"/>
                      </w:rPr>
                      <w:t>.uzh.ch</w:t>
                    </w:r>
                  </w:p>
                  <w:p w:rsidR="005E1712" w:rsidRPr="005E1712" w:rsidRDefault="005E1712">
                    <w:pPr>
                      <w:rPr>
                        <w:lang w:val="de-CH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CEE57A9"/>
    <w:multiLevelType w:val="hybridMultilevel"/>
    <w:tmpl w:val="3F96E374"/>
    <w:lvl w:ilvl="0" w:tplc="84869C0E">
      <w:start w:val="800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852"/>
    <w:rsid w:val="00023D15"/>
    <w:rsid w:val="00075E6B"/>
    <w:rsid w:val="000D4F54"/>
    <w:rsid w:val="001A3721"/>
    <w:rsid w:val="001C2EF9"/>
    <w:rsid w:val="00206738"/>
    <w:rsid w:val="0023035A"/>
    <w:rsid w:val="0023464A"/>
    <w:rsid w:val="00237CA1"/>
    <w:rsid w:val="00241E98"/>
    <w:rsid w:val="0029508E"/>
    <w:rsid w:val="002B6B72"/>
    <w:rsid w:val="00323DCE"/>
    <w:rsid w:val="003A5ADF"/>
    <w:rsid w:val="003F20B0"/>
    <w:rsid w:val="004047B9"/>
    <w:rsid w:val="00444C09"/>
    <w:rsid w:val="00471161"/>
    <w:rsid w:val="004B3705"/>
    <w:rsid w:val="00513852"/>
    <w:rsid w:val="00531464"/>
    <w:rsid w:val="00560D3E"/>
    <w:rsid w:val="005E1712"/>
    <w:rsid w:val="006045E8"/>
    <w:rsid w:val="0063036E"/>
    <w:rsid w:val="00651C96"/>
    <w:rsid w:val="00680DB9"/>
    <w:rsid w:val="006A22D8"/>
    <w:rsid w:val="006B67D8"/>
    <w:rsid w:val="007002F7"/>
    <w:rsid w:val="007A56D0"/>
    <w:rsid w:val="007E4DAC"/>
    <w:rsid w:val="007F03EE"/>
    <w:rsid w:val="00804BE1"/>
    <w:rsid w:val="00833413"/>
    <w:rsid w:val="008532F8"/>
    <w:rsid w:val="00891B2D"/>
    <w:rsid w:val="008B0520"/>
    <w:rsid w:val="008C54EB"/>
    <w:rsid w:val="008F0E64"/>
    <w:rsid w:val="0091683E"/>
    <w:rsid w:val="00922CC6"/>
    <w:rsid w:val="0094141E"/>
    <w:rsid w:val="00995CB5"/>
    <w:rsid w:val="009D374B"/>
    <w:rsid w:val="00A05C92"/>
    <w:rsid w:val="00A17F43"/>
    <w:rsid w:val="00A36F19"/>
    <w:rsid w:val="00AC7109"/>
    <w:rsid w:val="00AF7A1A"/>
    <w:rsid w:val="00B31532"/>
    <w:rsid w:val="00B95556"/>
    <w:rsid w:val="00BA6173"/>
    <w:rsid w:val="00BD255C"/>
    <w:rsid w:val="00BD4AF7"/>
    <w:rsid w:val="00BF6D06"/>
    <w:rsid w:val="00C05CAF"/>
    <w:rsid w:val="00C27F62"/>
    <w:rsid w:val="00C4126E"/>
    <w:rsid w:val="00C44692"/>
    <w:rsid w:val="00CB5771"/>
    <w:rsid w:val="00CC40CB"/>
    <w:rsid w:val="00CF0027"/>
    <w:rsid w:val="00D54C80"/>
    <w:rsid w:val="00DA430B"/>
    <w:rsid w:val="00E771A4"/>
    <w:rsid w:val="00ED60FD"/>
    <w:rsid w:val="00F0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19404702"/>
  <w14:defaultImageDpi w14:val="300"/>
  <w15:docId w15:val="{E5B7BDB5-3511-B440-87E3-47B99365D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PMingLiU" w:hAnsi="Times New Roman" w:cs="Times New Roman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F3E70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1F237C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1F237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1F237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6F3E70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Standard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C077BD"/>
    <w:rPr>
      <w:b w:val="0"/>
      <w:bCs w:val="0"/>
      <w:lang w:val="de-CH"/>
    </w:rPr>
  </w:style>
  <w:style w:type="paragraph" w:styleId="Listenabsatz">
    <w:name w:val="List Paragraph"/>
    <w:basedOn w:val="Standard"/>
    <w:uiPriority w:val="34"/>
    <w:qFormat/>
    <w:rsid w:val="00E771A4"/>
    <w:pPr>
      <w:spacing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val="de-CH"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1C2E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G_Forschung$/PR_Forschung/6_Organisation%20Stab/8_Vorlagen_ForschungNEU/Brief_e_research_office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Brief_e_research_office.dotx</Template>
  <TotalTime>0</TotalTime>
  <Pages>2</Pages>
  <Words>305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Letter</vt:lpstr>
    </vt:vector>
  </TitlesOfParts>
  <Manager/>
  <Company>University of Zurich</Company>
  <LinksUpToDate>false</LinksUpToDate>
  <CharactersWithSpaces>2228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</dc:title>
  <dc:subject/>
  <dc:creator>Microsoft Office User</dc:creator>
  <cp:keywords/>
  <dc:description>Vorlage uzh_brief_mit_absender_e MSO2004 v1 7.5.2010</dc:description>
  <cp:lastModifiedBy>Microsoft Office User</cp:lastModifiedBy>
  <cp:revision>6</cp:revision>
  <cp:lastPrinted>2020-11-12T07:45:00Z</cp:lastPrinted>
  <dcterms:created xsi:type="dcterms:W3CDTF">2020-11-12T11:24:00Z</dcterms:created>
  <dcterms:modified xsi:type="dcterms:W3CDTF">2020-11-16T08:59:00Z</dcterms:modified>
  <cp:category/>
</cp:coreProperties>
</file>